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8D" w:rsidRPr="00700E67" w:rsidRDefault="00E95E8D" w:rsidP="00C716E1">
      <w:pPr>
        <w:pStyle w:val="1"/>
        <w:rPr>
          <w:caps/>
          <w:szCs w:val="24"/>
        </w:rPr>
      </w:pPr>
    </w:p>
    <w:p w:rsidR="00C716E1" w:rsidRPr="00700E67" w:rsidRDefault="00C716E1" w:rsidP="00C716E1">
      <w:pPr>
        <w:pStyle w:val="1"/>
        <w:rPr>
          <w:caps/>
          <w:szCs w:val="24"/>
        </w:rPr>
      </w:pPr>
    </w:p>
    <w:p w:rsidR="00C716E1" w:rsidRPr="00700E67" w:rsidRDefault="00C716E1" w:rsidP="00B6201E">
      <w:pPr>
        <w:pStyle w:val="2"/>
        <w:jc w:val="left"/>
        <w:rPr>
          <w:sz w:val="24"/>
          <w:szCs w:val="24"/>
        </w:rPr>
      </w:pPr>
    </w:p>
    <w:p w:rsidR="00C716E1" w:rsidRPr="00700E67" w:rsidRDefault="00C716E1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АДМИНИСТРАЦИ</w:t>
      </w:r>
      <w:r w:rsidR="00B713C5" w:rsidRPr="00700E67">
        <w:rPr>
          <w:caps/>
          <w:sz w:val="24"/>
          <w:szCs w:val="24"/>
        </w:rPr>
        <w:t>я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новотроицкого</w:t>
      </w:r>
      <w:r w:rsidR="00C716E1" w:rsidRPr="00700E67">
        <w:rPr>
          <w:caps/>
          <w:sz w:val="24"/>
          <w:szCs w:val="24"/>
        </w:rPr>
        <w:t xml:space="preserve"> СЕЛЬСКОГО ПОСЕЛЕНИЯ 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СТАРОШАЙГОВСКОГО</w:t>
      </w:r>
      <w:r w:rsidR="00C716E1" w:rsidRPr="00700E67">
        <w:rPr>
          <w:caps/>
          <w:sz w:val="24"/>
          <w:szCs w:val="24"/>
        </w:rPr>
        <w:t xml:space="preserve"> МУНИЦИПАЛЬНОГО РАЙОНА</w:t>
      </w:r>
    </w:p>
    <w:p w:rsidR="006E443B" w:rsidRDefault="006E443B" w:rsidP="00B713C5">
      <w:pPr>
        <w:pStyle w:val="2"/>
        <w:rPr>
          <w:sz w:val="24"/>
          <w:szCs w:val="24"/>
        </w:rPr>
      </w:pPr>
    </w:p>
    <w:p w:rsidR="00B713C5" w:rsidRPr="00700E67" w:rsidRDefault="00B713C5" w:rsidP="00B713C5">
      <w:pPr>
        <w:pStyle w:val="2"/>
        <w:rPr>
          <w:sz w:val="24"/>
          <w:szCs w:val="24"/>
        </w:rPr>
      </w:pPr>
      <w:r w:rsidRPr="00700E67">
        <w:rPr>
          <w:sz w:val="24"/>
          <w:szCs w:val="24"/>
        </w:rPr>
        <w:t>П О С Т А Н О В Л Е Н И Е</w:t>
      </w:r>
    </w:p>
    <w:p w:rsidR="0006291B" w:rsidRPr="00700E67" w:rsidRDefault="0006291B" w:rsidP="0006291B">
      <w:pPr>
        <w:pStyle w:val="a5"/>
        <w:ind w:left="540" w:firstLine="540"/>
        <w:rPr>
          <w:b/>
          <w:szCs w:val="24"/>
        </w:rPr>
      </w:pPr>
    </w:p>
    <w:p w:rsidR="006D0195" w:rsidRDefault="00F942C8" w:rsidP="006E443B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</w:t>
      </w:r>
      <w:r w:rsidR="006E443B">
        <w:rPr>
          <w:b/>
          <w:szCs w:val="24"/>
        </w:rPr>
        <w:t>16 июня</w:t>
      </w:r>
      <w:r>
        <w:rPr>
          <w:b/>
          <w:szCs w:val="24"/>
        </w:rPr>
        <w:t xml:space="preserve"> </w:t>
      </w:r>
      <w:r w:rsidR="001D2FAB">
        <w:rPr>
          <w:b/>
          <w:szCs w:val="24"/>
        </w:rPr>
        <w:t>2026</w:t>
      </w:r>
      <w:r w:rsidR="00E64EA2">
        <w:rPr>
          <w:b/>
          <w:szCs w:val="24"/>
        </w:rPr>
        <w:t xml:space="preserve"> г</w:t>
      </w:r>
      <w:r w:rsidR="009E6813" w:rsidRPr="00700E67">
        <w:rPr>
          <w:b/>
          <w:szCs w:val="24"/>
        </w:rPr>
        <w:t xml:space="preserve">                                        </w:t>
      </w:r>
      <w:r>
        <w:rPr>
          <w:b/>
          <w:szCs w:val="24"/>
        </w:rPr>
        <w:t xml:space="preserve">                                         </w:t>
      </w:r>
      <w:r w:rsidR="009E6813" w:rsidRPr="00700E67">
        <w:rPr>
          <w:b/>
          <w:szCs w:val="24"/>
        </w:rPr>
        <w:t xml:space="preserve">   </w:t>
      </w:r>
      <w:r w:rsidR="006D0195" w:rsidRPr="00700E67">
        <w:rPr>
          <w:b/>
          <w:szCs w:val="24"/>
        </w:rPr>
        <w:t xml:space="preserve">№ </w:t>
      </w:r>
      <w:r w:rsidR="006E443B">
        <w:rPr>
          <w:b/>
          <w:szCs w:val="24"/>
        </w:rPr>
        <w:t>42</w:t>
      </w:r>
    </w:p>
    <w:p w:rsidR="00CE1015" w:rsidRPr="00700E67" w:rsidRDefault="00CE1015" w:rsidP="006D0195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                                                 С.Новотроицкое</w:t>
      </w:r>
    </w:p>
    <w:p w:rsidR="00234B1E" w:rsidRPr="00700E67" w:rsidRDefault="00234B1E" w:rsidP="006D0195">
      <w:pPr>
        <w:pStyle w:val="a5"/>
        <w:ind w:firstLine="0"/>
        <w:rPr>
          <w:b/>
          <w:szCs w:val="24"/>
        </w:rPr>
      </w:pPr>
    </w:p>
    <w:p w:rsidR="007E26D2" w:rsidRPr="0033011A" w:rsidRDefault="006E443B" w:rsidP="006E443B">
      <w:pPr>
        <w:autoSpaceDE w:val="0"/>
        <w:autoSpaceDN w:val="0"/>
        <w:adjustRightInd w:val="0"/>
        <w:ind w:right="4053"/>
        <w:jc w:val="both"/>
        <w:rPr>
          <w:b/>
        </w:rPr>
      </w:pPr>
      <w:r w:rsidRPr="0033011A">
        <w:rPr>
          <w:b/>
        </w:rPr>
        <w:t>ОБ УТВЕРЖДЕНИИ ПОРЯДКА</w:t>
      </w:r>
      <w:r w:rsidR="00181D22" w:rsidRPr="0033011A">
        <w:rPr>
          <w:b/>
        </w:rPr>
        <w:t xml:space="preserve"> </w:t>
      </w:r>
      <w:r w:rsidRPr="0033011A">
        <w:rPr>
          <w:b/>
        </w:rPr>
        <w:t xml:space="preserve">ВЕДЕНИЯ ПОТЕНЦИАНАЛЬНО ОПАСНЫХ ОБЪЕКТОВ ДЛЯ ЖИЗНИ И ЗДОРОВЬЯ НЕСОВЕРШЕННОЛЕТНИХ </w:t>
      </w:r>
    </w:p>
    <w:p w:rsidR="006E443B" w:rsidRDefault="00536062" w:rsidP="00B713C5">
      <w:pPr>
        <w:ind w:left="16" w:firstLine="693"/>
        <w:jc w:val="both"/>
      </w:pPr>
      <w:r w:rsidRPr="00700E67">
        <w:tab/>
      </w:r>
    </w:p>
    <w:p w:rsidR="006E443B" w:rsidRDefault="00181D22" w:rsidP="00B713C5">
      <w:pPr>
        <w:ind w:left="16" w:firstLine="693"/>
        <w:jc w:val="both"/>
      </w:pPr>
      <w:r>
        <w:t>В целях снижения пре</w:t>
      </w:r>
      <w:r w:rsidR="006E443B">
        <w:t>ступности несовершеннолетних ,профилактики безнадзорности и правонарушения ,в соответствии  со стю15 Фед</w:t>
      </w:r>
      <w:r>
        <w:t>ер</w:t>
      </w:r>
      <w:r w:rsidR="006E443B">
        <w:t>ального закона от 06.10.2003№131-ФЗ «Об общих при</w:t>
      </w:r>
      <w:r w:rsidR="0033011A">
        <w:t>нци</w:t>
      </w:r>
      <w:r w:rsidR="006E443B">
        <w:t>пах организации местного самоуправления в Российской Федерации»,ст.14.1Федерального закона от 24.07.1998№124-ФЗ «Об основных гарантиях прав ребенка в Российской Федерации « руководствуясь Уставом Новотроицкого сельского поселения Старошайговского муниципального района Республики Мордовия</w:t>
      </w:r>
    </w:p>
    <w:p w:rsidR="006E443B" w:rsidRDefault="006E443B" w:rsidP="00B713C5">
      <w:pPr>
        <w:ind w:left="16" w:firstLine="693"/>
        <w:jc w:val="both"/>
      </w:pPr>
      <w:r>
        <w:t>Постановляет:</w:t>
      </w:r>
    </w:p>
    <w:p w:rsidR="006E443B" w:rsidRDefault="006E443B" w:rsidP="00B713C5">
      <w:pPr>
        <w:ind w:left="16" w:firstLine="693"/>
        <w:jc w:val="both"/>
      </w:pPr>
      <w:r>
        <w:t>1.Утвердить</w:t>
      </w:r>
      <w:r w:rsidR="00181D22">
        <w:t>Порядок реализации функций по выявлению, оценки объектов для жизни и здоровья несовершеннолетних на территории Новотроицкого сельского поселения</w:t>
      </w:r>
      <w:r w:rsidR="0033011A">
        <w:t xml:space="preserve"> </w:t>
      </w:r>
      <w:r w:rsidR="00181D22">
        <w:t>Старошайговского муниципального района Республики Мордовия.</w:t>
      </w:r>
    </w:p>
    <w:p w:rsidR="00181D22" w:rsidRDefault="00181D22" w:rsidP="00B713C5">
      <w:pPr>
        <w:ind w:left="16" w:firstLine="693"/>
        <w:jc w:val="both"/>
      </w:pPr>
      <w:r>
        <w:t>2.Настоящее постановление вступает в силу после дня его официального опублик</w:t>
      </w:r>
      <w:r w:rsidR="0033011A">
        <w:t>о</w:t>
      </w:r>
      <w:r>
        <w:t>вания.</w:t>
      </w:r>
    </w:p>
    <w:p w:rsidR="00181D22" w:rsidRDefault="00181D22" w:rsidP="00B713C5">
      <w:pPr>
        <w:ind w:left="16" w:firstLine="693"/>
        <w:jc w:val="both"/>
      </w:pPr>
      <w:r>
        <w:t>3.Настоящее  постановление подлежит размещению на официальном сайте Администрации Новотроицкого сельского поселения Старошайговского муниципального района Республики Мордовия.4.Контроль за исполнения постановления оставляю за собой.</w:t>
      </w: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181D22">
      <w:pPr>
        <w:ind w:left="16" w:firstLine="693"/>
        <w:jc w:val="right"/>
      </w:pPr>
    </w:p>
    <w:p w:rsidR="00CE65F2" w:rsidRDefault="00CE65F2" w:rsidP="00E26720">
      <w:pPr>
        <w:jc w:val="right"/>
      </w:pPr>
    </w:p>
    <w:p w:rsidR="006E443B" w:rsidRDefault="00181D22" w:rsidP="00181D22">
      <w:pPr>
        <w:jc w:val="right"/>
        <w:rPr>
          <w:b/>
        </w:rPr>
      </w:pPr>
      <w:r>
        <w:rPr>
          <w:b/>
        </w:rPr>
        <w:t>Приложение№1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 xml:space="preserve">К Постановлению Новотроицкого 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Сельского поселения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Старошайговского муниципального района Р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Республики Мордовия от 16.06.2026г№42</w:t>
      </w:r>
    </w:p>
    <w:p w:rsidR="00181D22" w:rsidRDefault="00181D22" w:rsidP="00181D22">
      <w:pPr>
        <w:jc w:val="center"/>
        <w:rPr>
          <w:b/>
        </w:rPr>
      </w:pPr>
    </w:p>
    <w:p w:rsidR="00181D22" w:rsidRDefault="00181D22" w:rsidP="00181D22">
      <w:pPr>
        <w:jc w:val="center"/>
        <w:rPr>
          <w:b/>
        </w:rPr>
      </w:pPr>
    </w:p>
    <w:p w:rsidR="00181D22" w:rsidRDefault="00181D22" w:rsidP="00181D22">
      <w:pPr>
        <w:jc w:val="center"/>
        <w:rPr>
          <w:b/>
        </w:rPr>
      </w:pPr>
    </w:p>
    <w:p w:rsidR="00181D22" w:rsidRDefault="00181D22" w:rsidP="00181D22">
      <w:pPr>
        <w:jc w:val="center"/>
        <w:rPr>
          <w:b/>
        </w:rPr>
      </w:pPr>
      <w:r>
        <w:rPr>
          <w:b/>
        </w:rPr>
        <w:t xml:space="preserve">Порядок ведения реестра </w:t>
      </w:r>
      <w:r w:rsidR="001F4A69">
        <w:rPr>
          <w:b/>
        </w:rPr>
        <w:t>потенциально опасных объектов для жизни и здоровья несовершеннолетних.</w:t>
      </w:r>
    </w:p>
    <w:p w:rsidR="001F4A69" w:rsidRDefault="001F4A69" w:rsidP="00181D22">
      <w:pPr>
        <w:jc w:val="center"/>
        <w:rPr>
          <w:b/>
        </w:rPr>
      </w:pPr>
    </w:p>
    <w:p w:rsidR="001F4A69" w:rsidRDefault="001F4A69" w:rsidP="00181D22">
      <w:pPr>
        <w:jc w:val="center"/>
        <w:rPr>
          <w:b/>
        </w:rPr>
      </w:pPr>
      <w:r>
        <w:rPr>
          <w:b/>
        </w:rPr>
        <w:t>1.Общие положения</w:t>
      </w:r>
    </w:p>
    <w:p w:rsidR="001F4A69" w:rsidRDefault="001F4A69" w:rsidP="001F4A69">
      <w:pPr>
        <w:rPr>
          <w:b/>
        </w:rPr>
      </w:pPr>
      <w:r>
        <w:rPr>
          <w:b/>
        </w:rPr>
        <w:t>1.1</w:t>
      </w:r>
      <w:r w:rsidR="00CD1F98">
        <w:rPr>
          <w:b/>
        </w:rPr>
        <w:t xml:space="preserve"> </w:t>
      </w:r>
      <w:r>
        <w:rPr>
          <w:b/>
        </w:rPr>
        <w:t>Порядок ведения реестра находящихся в муниципальной собственности Новотроицкого сельского поселения Старошайговского муниципального района Республики Мордовия потенциального опасных объектов для жизни и здоровья несовершеннолетних</w:t>
      </w:r>
      <w:r w:rsidR="00F2157D">
        <w:rPr>
          <w:b/>
        </w:rPr>
        <w:t xml:space="preserve"> </w:t>
      </w:r>
      <w:r>
        <w:rPr>
          <w:b/>
        </w:rPr>
        <w:t xml:space="preserve">,находящихся в муниципальной собственности ,и устанавливает требования по ведению реестра потенциально опасных объектов для жизни и здоровья несовершеннолетних </w:t>
      </w:r>
      <w:r w:rsidR="00CD1F98">
        <w:rPr>
          <w:b/>
        </w:rPr>
        <w:t>(далее- реестр).</w:t>
      </w:r>
    </w:p>
    <w:p w:rsidR="00F2157D" w:rsidRDefault="00F2157D" w:rsidP="001F4A69">
      <w:pPr>
        <w:rPr>
          <w:b/>
        </w:rPr>
      </w:pPr>
    </w:p>
    <w:p w:rsidR="005201AE" w:rsidRDefault="00CD1F98" w:rsidP="001F4A69">
      <w:pPr>
        <w:rPr>
          <w:b/>
        </w:rPr>
      </w:pPr>
      <w:r>
        <w:rPr>
          <w:b/>
        </w:rPr>
        <w:t>1.2 Положение разработано в соответствии с Градостроительным  кодексом Российской Федерации :Федеральным законом от 30.12.2009№384-ФЗ «Технический регламент о безопасности зданий и сооружений «;Федеральным законом от 24.06.1999№120-ФЗ «Об основах системы профилакти</w:t>
      </w:r>
      <w:r w:rsidR="00F2157D">
        <w:rPr>
          <w:b/>
        </w:rPr>
        <w:t xml:space="preserve">ки </w:t>
      </w:r>
      <w:r>
        <w:rPr>
          <w:b/>
        </w:rPr>
        <w:t>безнадзорности и правонарушений несовершеннолетних»;Федеральным законом от 24.07.1998№124-ФЗ  «Об основных гарантиях прав ребенка в Российской Федерации»;</w:t>
      </w:r>
      <w:r w:rsidR="005201AE">
        <w:rPr>
          <w:b/>
        </w:rPr>
        <w:t xml:space="preserve">Федеральным законом от 06.10.2003№131-ФЗ «Об общих принципах организации местного самоуправления в Российской Федерации»;Уставом Новотроицкого сельского поселения </w:t>
      </w:r>
      <w:r>
        <w:rPr>
          <w:b/>
        </w:rPr>
        <w:t xml:space="preserve"> </w:t>
      </w:r>
      <w:r w:rsidR="005201AE">
        <w:rPr>
          <w:b/>
        </w:rPr>
        <w:t>Старошайговского муниципального района Республики Мордовия.</w:t>
      </w:r>
    </w:p>
    <w:p w:rsidR="00F2157D" w:rsidRDefault="00F2157D" w:rsidP="001F4A69">
      <w:pPr>
        <w:rPr>
          <w:b/>
        </w:rPr>
      </w:pPr>
    </w:p>
    <w:p w:rsidR="00CD1F98" w:rsidRDefault="005201AE" w:rsidP="001F4A69">
      <w:pPr>
        <w:rPr>
          <w:b/>
        </w:rPr>
      </w:pPr>
      <w:r>
        <w:rPr>
          <w:b/>
        </w:rPr>
        <w:t>1.3 Регистрация объектов для жизни и здоровья несовершеннолетних расположенных на территории Новотроицкого сельского поселения Старошайговского муниципального района Республики Мордовия  а,также обеспечения заинтересованных органов власти,</w:t>
      </w:r>
      <w:r w:rsidR="00F2157D">
        <w:rPr>
          <w:b/>
        </w:rPr>
        <w:t xml:space="preserve"> </w:t>
      </w:r>
      <w:r>
        <w:rPr>
          <w:b/>
        </w:rPr>
        <w:t xml:space="preserve">органов местного самоуправления ,физических и юридических </w:t>
      </w:r>
      <w:r w:rsidR="000416AF">
        <w:rPr>
          <w:b/>
        </w:rPr>
        <w:t>,правоохранительных</w:t>
      </w:r>
      <w:r w:rsidR="00F2157D">
        <w:rPr>
          <w:b/>
        </w:rPr>
        <w:t xml:space="preserve"> </w:t>
      </w:r>
      <w:r w:rsidR="000416AF">
        <w:rPr>
          <w:b/>
        </w:rPr>
        <w:t>органов достоверной информацией о потенциально опасных объектов для жизни и здоровья несовершеннолетних.</w:t>
      </w:r>
    </w:p>
    <w:p w:rsidR="000416AF" w:rsidRDefault="000416AF" w:rsidP="001F4A69">
      <w:pPr>
        <w:rPr>
          <w:b/>
        </w:rPr>
      </w:pPr>
      <w:r>
        <w:rPr>
          <w:b/>
        </w:rPr>
        <w:t>1.4 Установить,</w:t>
      </w:r>
      <w:r w:rsidR="00F2157D">
        <w:rPr>
          <w:b/>
        </w:rPr>
        <w:t xml:space="preserve"> </w:t>
      </w:r>
      <w:r>
        <w:rPr>
          <w:b/>
        </w:rPr>
        <w:t>к потенциально опасным объектом ,находящимся в муниципальной собственности Новотроицкого сельского поселения Старошайговского муниципального района Республи</w:t>
      </w:r>
      <w:r w:rsidR="00F2157D">
        <w:rPr>
          <w:b/>
        </w:rPr>
        <w:t>к</w:t>
      </w:r>
      <w:r>
        <w:rPr>
          <w:b/>
        </w:rPr>
        <w:t>и Мордовия,</w:t>
      </w:r>
      <w:r w:rsidR="00F2157D">
        <w:rPr>
          <w:b/>
        </w:rPr>
        <w:t xml:space="preserve"> </w:t>
      </w:r>
      <w:r>
        <w:rPr>
          <w:b/>
        </w:rPr>
        <w:t>для жизни и здоровья несовершеннолетних относятся:</w:t>
      </w:r>
    </w:p>
    <w:p w:rsidR="000416AF" w:rsidRDefault="000416AF" w:rsidP="001F4A69">
      <w:pPr>
        <w:rPr>
          <w:b/>
        </w:rPr>
      </w:pPr>
      <w:r>
        <w:rPr>
          <w:b/>
        </w:rPr>
        <w:t>- объекты незавершенного строительства, вход граждан на которые не ограничен;</w:t>
      </w:r>
    </w:p>
    <w:p w:rsidR="000416AF" w:rsidRDefault="000416AF" w:rsidP="001F4A69">
      <w:pPr>
        <w:rPr>
          <w:b/>
        </w:rPr>
      </w:pPr>
      <w:r>
        <w:rPr>
          <w:b/>
        </w:rPr>
        <w:t>-заброшенные здания .строения ,сооружения ,содержание которых не ограничен</w:t>
      </w:r>
    </w:p>
    <w:p w:rsidR="000416AF" w:rsidRDefault="00F2157D" w:rsidP="001F4A69">
      <w:pPr>
        <w:rPr>
          <w:b/>
        </w:rPr>
      </w:pPr>
      <w:r>
        <w:rPr>
          <w:b/>
        </w:rPr>
        <w:t>-объекты коммунальной инфра</w:t>
      </w:r>
      <w:r w:rsidR="000416AF">
        <w:rPr>
          <w:b/>
        </w:rPr>
        <w:t>структуры( канализационные колодцы</w:t>
      </w:r>
      <w:r>
        <w:rPr>
          <w:b/>
        </w:rPr>
        <w:t xml:space="preserve"> </w:t>
      </w:r>
      <w:r w:rsidR="000416AF">
        <w:rPr>
          <w:b/>
        </w:rPr>
        <w:t>,водозаборные сооружения,</w:t>
      </w:r>
      <w:r>
        <w:rPr>
          <w:b/>
        </w:rPr>
        <w:t xml:space="preserve"> </w:t>
      </w:r>
      <w:r w:rsidR="000416AF">
        <w:rPr>
          <w:b/>
        </w:rPr>
        <w:t>с</w:t>
      </w:r>
      <w:r>
        <w:rPr>
          <w:b/>
        </w:rPr>
        <w:t>к</w:t>
      </w:r>
      <w:r w:rsidR="000416AF">
        <w:rPr>
          <w:b/>
        </w:rPr>
        <w:t>важины).к которым имеется доступ неопределенного круга лиц;</w:t>
      </w:r>
    </w:p>
    <w:p w:rsidR="000416AF" w:rsidRDefault="000416AF" w:rsidP="001F4A69">
      <w:pPr>
        <w:rPr>
          <w:b/>
        </w:rPr>
      </w:pPr>
      <w:r>
        <w:rPr>
          <w:b/>
        </w:rPr>
        <w:t>- ветхие жилые дома,</w:t>
      </w:r>
      <w:r w:rsidR="00F2157D">
        <w:rPr>
          <w:b/>
        </w:rPr>
        <w:t xml:space="preserve"> </w:t>
      </w:r>
      <w:r>
        <w:rPr>
          <w:b/>
        </w:rPr>
        <w:t>проживание граждан не осуществляется.</w:t>
      </w:r>
    </w:p>
    <w:p w:rsidR="000416AF" w:rsidRDefault="000416AF" w:rsidP="001F4A69">
      <w:pPr>
        <w:rPr>
          <w:b/>
        </w:rPr>
      </w:pPr>
    </w:p>
    <w:p w:rsidR="000416AF" w:rsidRDefault="000416AF" w:rsidP="001F4A69">
      <w:pPr>
        <w:rPr>
          <w:b/>
        </w:rPr>
      </w:pPr>
      <w:r>
        <w:rPr>
          <w:b/>
        </w:rPr>
        <w:t>Порядок регистрации потенциально опасных объектов для жизни и здоровья несовершеннолетних</w:t>
      </w:r>
      <w:r w:rsidR="00F2157D">
        <w:rPr>
          <w:b/>
        </w:rPr>
        <w:t xml:space="preserve"> </w:t>
      </w:r>
      <w:r>
        <w:rPr>
          <w:b/>
        </w:rPr>
        <w:t>в реестре</w:t>
      </w:r>
    </w:p>
    <w:p w:rsidR="000416AF" w:rsidRDefault="000416AF" w:rsidP="001F4A69">
      <w:pPr>
        <w:rPr>
          <w:b/>
        </w:rPr>
      </w:pPr>
    </w:p>
    <w:p w:rsidR="000416AF" w:rsidRDefault="000416AF" w:rsidP="001F4A69">
      <w:pPr>
        <w:rPr>
          <w:b/>
        </w:rPr>
      </w:pPr>
      <w:r>
        <w:rPr>
          <w:b/>
        </w:rPr>
        <w:t xml:space="preserve">2.В целях формирования реестра ответственное должностное лицо администрации Новотроицкого сельского поселения Старошайговского муниципального района Республики Мордовия ежеквартально проводит мониторинг объектов </w:t>
      </w:r>
      <w:r w:rsidR="00A5251B">
        <w:rPr>
          <w:b/>
        </w:rPr>
        <w:t>муниципального недвижимого имущества,</w:t>
      </w:r>
      <w:r w:rsidR="00F2157D">
        <w:rPr>
          <w:b/>
        </w:rPr>
        <w:t xml:space="preserve"> </w:t>
      </w:r>
      <w:r w:rsidR="00A5251B">
        <w:rPr>
          <w:b/>
        </w:rPr>
        <w:t>расположенных на территории Новотроицкого сельского поселения Старошайговского муниципального района Республики Мордовия,</w:t>
      </w:r>
      <w:r w:rsidR="00F2157D">
        <w:rPr>
          <w:b/>
        </w:rPr>
        <w:t xml:space="preserve"> </w:t>
      </w:r>
      <w:r w:rsidR="00A5251B">
        <w:rPr>
          <w:b/>
        </w:rPr>
        <w:t>обладающих опасности жизни и здоровья несовершеннолетних в целях включения в реестр.</w:t>
      </w:r>
    </w:p>
    <w:p w:rsidR="00A5251B" w:rsidRDefault="00A5251B" w:rsidP="001F4A69">
      <w:pPr>
        <w:rPr>
          <w:b/>
        </w:rPr>
      </w:pPr>
      <w:r>
        <w:rPr>
          <w:b/>
        </w:rPr>
        <w:t>2.2Любое заинтересованное лицо ,обладающее сведениями о наличии на территории Новотроицкого сельского поселения Старошайговского</w:t>
      </w:r>
      <w:r w:rsidR="00F2157D">
        <w:rPr>
          <w:b/>
        </w:rPr>
        <w:t xml:space="preserve"> </w:t>
      </w:r>
      <w:r>
        <w:rPr>
          <w:b/>
        </w:rPr>
        <w:t xml:space="preserve"> муниципально</w:t>
      </w:r>
      <w:r w:rsidR="00F2157D">
        <w:rPr>
          <w:b/>
        </w:rPr>
        <w:t>го</w:t>
      </w:r>
      <w:r>
        <w:rPr>
          <w:b/>
        </w:rPr>
        <w:t xml:space="preserve"> района Республики Мордовия потенциально опасных объектов для жизни и здоровья несовершеннолетних вправе сообщить в Администрацию Новотроицкого сельского поселения Старошайговского муниципального района Республики Мордовия данные о таком объекте для включения в</w:t>
      </w:r>
      <w:r w:rsidR="00F2157D">
        <w:rPr>
          <w:b/>
        </w:rPr>
        <w:t xml:space="preserve"> </w:t>
      </w:r>
      <w:r>
        <w:rPr>
          <w:b/>
        </w:rPr>
        <w:t>реестр,</w:t>
      </w:r>
      <w:r w:rsidR="00F2157D">
        <w:rPr>
          <w:b/>
        </w:rPr>
        <w:t xml:space="preserve"> </w:t>
      </w:r>
      <w:r>
        <w:rPr>
          <w:b/>
        </w:rPr>
        <w:t>указав наименование объекта</w:t>
      </w:r>
      <w:r w:rsidR="00F2157D">
        <w:rPr>
          <w:b/>
        </w:rPr>
        <w:t xml:space="preserve">, </w:t>
      </w:r>
      <w:r>
        <w:rPr>
          <w:b/>
        </w:rPr>
        <w:t>его адрес ,правообладателя ( при наличии сведений)причины включения в реестр( форма сообщения установлена приложением №1 к к настоящему Порядку).</w:t>
      </w:r>
    </w:p>
    <w:p w:rsidR="00A5251B" w:rsidRDefault="00A5251B" w:rsidP="001F4A69">
      <w:pPr>
        <w:rPr>
          <w:b/>
        </w:rPr>
      </w:pPr>
      <w:r>
        <w:rPr>
          <w:b/>
        </w:rPr>
        <w:t>2.3Не позднее 10 апреля ,10 июля,10 октября,10 января каждого года с учетом данных,</w:t>
      </w:r>
      <w:r w:rsidR="00F2157D">
        <w:rPr>
          <w:b/>
        </w:rPr>
        <w:t xml:space="preserve"> </w:t>
      </w:r>
      <w:r>
        <w:rPr>
          <w:b/>
        </w:rPr>
        <w:t>полученных по результатам мониторинга .указанного в п</w:t>
      </w:r>
      <w:r w:rsidR="00185E28">
        <w:rPr>
          <w:b/>
        </w:rPr>
        <w:t>.2.1Порядка на основании сообщений заинтересованных лиц должностное лицо администрации Новотроицкого сельского поселения Старошайговского муниципального района Республики Мордовия актуализирует реестр по форме .установленной в приложении №2 к Порядку.</w:t>
      </w:r>
    </w:p>
    <w:p w:rsidR="00185E28" w:rsidRDefault="00185E28" w:rsidP="001F4A69">
      <w:pPr>
        <w:rPr>
          <w:b/>
        </w:rPr>
      </w:pPr>
      <w:r>
        <w:rPr>
          <w:b/>
        </w:rPr>
        <w:t>2.4.Реестр утверждается распоряжением Главы Новотроицкого сельского поселения Старошайговского района Республики Мордовия в течение 10 дней с момента его актуализации.</w:t>
      </w:r>
    </w:p>
    <w:p w:rsidR="00185E28" w:rsidRDefault="00185E28" w:rsidP="001F4A69">
      <w:pPr>
        <w:rPr>
          <w:b/>
        </w:rPr>
      </w:pPr>
      <w:r>
        <w:rPr>
          <w:b/>
        </w:rPr>
        <w:t>2.5.В случае если признаки опасности объекта ликвидированы,</w:t>
      </w:r>
      <w:r w:rsidR="00F2157D">
        <w:rPr>
          <w:b/>
        </w:rPr>
        <w:t xml:space="preserve"> </w:t>
      </w:r>
      <w:r>
        <w:rPr>
          <w:b/>
        </w:rPr>
        <w:t>должностное лицо администрации Новотроицкого сельского поселения Старошайговского муниципального района Республики Мордовия исключает объект из реестра в сроки ,указанные в п.2.5 Порядка.</w:t>
      </w:r>
    </w:p>
    <w:p w:rsidR="00185E28" w:rsidRDefault="00185E28" w:rsidP="001F4A69">
      <w:pPr>
        <w:rPr>
          <w:b/>
        </w:rPr>
      </w:pPr>
      <w:r>
        <w:rPr>
          <w:b/>
        </w:rPr>
        <w:t>Порядок взаимодействия</w:t>
      </w:r>
    </w:p>
    <w:p w:rsidR="00185E28" w:rsidRDefault="00185E28" w:rsidP="001F4A69">
      <w:pPr>
        <w:rPr>
          <w:b/>
        </w:rPr>
      </w:pPr>
      <w:r>
        <w:rPr>
          <w:b/>
        </w:rPr>
        <w:t>3.1В целях пред</w:t>
      </w:r>
      <w:r w:rsidR="00F2157D">
        <w:rPr>
          <w:b/>
        </w:rPr>
        <w:t>о</w:t>
      </w:r>
      <w:r>
        <w:rPr>
          <w:b/>
        </w:rPr>
        <w:t>твращения</w:t>
      </w:r>
      <w:r w:rsidR="00F2157D">
        <w:rPr>
          <w:b/>
        </w:rPr>
        <w:t xml:space="preserve"> </w:t>
      </w:r>
      <w:r w:rsidR="00D4678A">
        <w:rPr>
          <w:b/>
        </w:rPr>
        <w:t>негативных последствий для жизни и здоровья несовершеннолетних администрация Новотроицкого сельского поселения Старошайговского муниципального района Республики Мордовия в срок не позднее 10</w:t>
      </w:r>
      <w:r w:rsidR="00F2157D">
        <w:rPr>
          <w:b/>
        </w:rPr>
        <w:t xml:space="preserve"> </w:t>
      </w:r>
      <w:r w:rsidR="00D4678A">
        <w:rPr>
          <w:b/>
        </w:rPr>
        <w:t>рабочих дней с момента утверждения или актуализации реестра размещает его на официальном сайте администрации  Новотроицкого сельского поселения Старошайговского муниципального района Республики Мордовия в сети «Интернет»с рекомендациями для несовершеннолетних и их законных представителей воздержаться от посещения потенциально опасных объектов.</w:t>
      </w: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1F4A69">
      <w:pPr>
        <w:rPr>
          <w:b/>
        </w:rPr>
      </w:pPr>
    </w:p>
    <w:p w:rsidR="00D4678A" w:rsidRDefault="00D4678A" w:rsidP="00D4678A">
      <w:pPr>
        <w:jc w:val="right"/>
        <w:rPr>
          <w:b/>
        </w:rPr>
      </w:pPr>
      <w:r>
        <w:rPr>
          <w:b/>
        </w:rPr>
        <w:t>Приложение№2</w:t>
      </w:r>
    </w:p>
    <w:p w:rsidR="00D4678A" w:rsidRDefault="00D4678A" w:rsidP="00D4678A">
      <w:pPr>
        <w:jc w:val="right"/>
        <w:rPr>
          <w:b/>
        </w:rPr>
      </w:pPr>
      <w:r>
        <w:rPr>
          <w:b/>
        </w:rPr>
        <w:t xml:space="preserve">К Постановлению Новотроицкого </w:t>
      </w:r>
    </w:p>
    <w:p w:rsidR="00D4678A" w:rsidRDefault="00D4678A" w:rsidP="00D4678A">
      <w:pPr>
        <w:jc w:val="right"/>
        <w:rPr>
          <w:b/>
        </w:rPr>
      </w:pPr>
      <w:r>
        <w:rPr>
          <w:b/>
        </w:rPr>
        <w:t>Сельского поселения</w:t>
      </w:r>
    </w:p>
    <w:p w:rsidR="00D4678A" w:rsidRDefault="00D4678A" w:rsidP="00D4678A">
      <w:pPr>
        <w:jc w:val="right"/>
        <w:rPr>
          <w:b/>
        </w:rPr>
      </w:pPr>
      <w:r>
        <w:rPr>
          <w:b/>
        </w:rPr>
        <w:t>Старошайговского муниципального района Р</w:t>
      </w:r>
    </w:p>
    <w:p w:rsidR="00D4678A" w:rsidRDefault="00D4678A" w:rsidP="00D4678A">
      <w:pPr>
        <w:jc w:val="right"/>
        <w:rPr>
          <w:b/>
        </w:rPr>
      </w:pPr>
      <w:r>
        <w:rPr>
          <w:b/>
        </w:rPr>
        <w:t>Республики Мордовия от 16.06.2026г№42</w:t>
      </w:r>
    </w:p>
    <w:p w:rsidR="00D4678A" w:rsidRDefault="00D4678A" w:rsidP="00D4678A">
      <w:pPr>
        <w:jc w:val="center"/>
        <w:rPr>
          <w:b/>
        </w:rPr>
      </w:pPr>
    </w:p>
    <w:p w:rsidR="00D4678A" w:rsidRDefault="00D4678A" w:rsidP="00D4678A">
      <w:pPr>
        <w:jc w:val="center"/>
        <w:rPr>
          <w:b/>
        </w:rPr>
      </w:pPr>
    </w:p>
    <w:p w:rsidR="001F4A69" w:rsidRDefault="00D4678A" w:rsidP="00D4678A">
      <w:pPr>
        <w:jc w:val="center"/>
        <w:rPr>
          <w:b/>
        </w:rPr>
      </w:pPr>
      <w:r>
        <w:rPr>
          <w:b/>
        </w:rPr>
        <w:t>СООБЩЕНИЕ</w:t>
      </w:r>
    </w:p>
    <w:p w:rsidR="0033011A" w:rsidRDefault="00D4678A" w:rsidP="00D4678A">
      <w:pPr>
        <w:rPr>
          <w:b/>
        </w:rPr>
      </w:pPr>
      <w:r>
        <w:rPr>
          <w:b/>
        </w:rPr>
        <w:t>Прошу рассмотреть вопрос включения в реестр потенциально опасных объектов для жизни и здоровья несовершеннолетних ( исключения из реестра потенциально опасных</w:t>
      </w:r>
      <w:r w:rsidR="0033011A">
        <w:rPr>
          <w:b/>
        </w:rPr>
        <w:t xml:space="preserve"> объектов для жизни и здоровья несовершеннолетних )</w:t>
      </w:r>
    </w:p>
    <w:p w:rsidR="00D4678A" w:rsidRDefault="0033011A" w:rsidP="00D4678A">
      <w:pPr>
        <w:rPr>
          <w:b/>
        </w:rPr>
      </w:pPr>
      <w:r>
        <w:rPr>
          <w:b/>
        </w:rPr>
        <w:t>следующие объекты:</w:t>
      </w:r>
    </w:p>
    <w:p w:rsidR="0033011A" w:rsidRDefault="0033011A" w:rsidP="00D4678A">
      <w:pPr>
        <w:rPr>
          <w:b/>
        </w:rPr>
      </w:pPr>
      <w:r>
        <w:rPr>
          <w:b/>
        </w:rPr>
        <w:t>1.Наименование                                                                           Причины</w:t>
      </w:r>
    </w:p>
    <w:p w:rsidR="0033011A" w:rsidRDefault="0033011A" w:rsidP="00D4678A">
      <w:pPr>
        <w:rPr>
          <w:b/>
        </w:rPr>
      </w:pPr>
      <w:r>
        <w:rPr>
          <w:b/>
        </w:rPr>
        <w:t>п/п объекта                                                       Правообладатель включения/исключения</w:t>
      </w: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33011A">
      <w:pPr>
        <w:jc w:val="right"/>
        <w:rPr>
          <w:b/>
        </w:rPr>
      </w:pPr>
      <w:r>
        <w:rPr>
          <w:b/>
        </w:rPr>
        <w:t xml:space="preserve">                      Приложение№3</w:t>
      </w:r>
    </w:p>
    <w:p w:rsidR="0033011A" w:rsidRDefault="0033011A" w:rsidP="0033011A">
      <w:pPr>
        <w:jc w:val="right"/>
        <w:rPr>
          <w:b/>
        </w:rPr>
      </w:pPr>
      <w:r>
        <w:rPr>
          <w:b/>
        </w:rPr>
        <w:t xml:space="preserve">К Постановлению Новотроицкого </w:t>
      </w:r>
    </w:p>
    <w:p w:rsidR="0033011A" w:rsidRDefault="0033011A" w:rsidP="0033011A">
      <w:pPr>
        <w:jc w:val="right"/>
        <w:rPr>
          <w:b/>
        </w:rPr>
      </w:pPr>
      <w:r>
        <w:rPr>
          <w:b/>
        </w:rPr>
        <w:t>Сельского поселения</w:t>
      </w:r>
    </w:p>
    <w:p w:rsidR="0033011A" w:rsidRDefault="0033011A" w:rsidP="0033011A">
      <w:pPr>
        <w:jc w:val="right"/>
        <w:rPr>
          <w:b/>
        </w:rPr>
      </w:pPr>
      <w:r>
        <w:rPr>
          <w:b/>
        </w:rPr>
        <w:t>Старошайговского муниципального района Р</w:t>
      </w:r>
    </w:p>
    <w:p w:rsidR="0033011A" w:rsidRDefault="0033011A" w:rsidP="0033011A">
      <w:pPr>
        <w:jc w:val="right"/>
        <w:rPr>
          <w:b/>
        </w:rPr>
      </w:pPr>
      <w:r>
        <w:rPr>
          <w:b/>
        </w:rPr>
        <w:t>Республики Мордовия от 16.06.2026г№42</w:t>
      </w:r>
    </w:p>
    <w:p w:rsidR="0033011A" w:rsidRDefault="0033011A" w:rsidP="0033011A">
      <w:pPr>
        <w:jc w:val="right"/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33011A">
      <w:pPr>
        <w:jc w:val="center"/>
        <w:rPr>
          <w:b/>
        </w:rPr>
      </w:pPr>
      <w:r>
        <w:rPr>
          <w:b/>
        </w:rPr>
        <w:t xml:space="preserve">РЕЕСТР </w:t>
      </w:r>
    </w:p>
    <w:p w:rsidR="0033011A" w:rsidRDefault="0033011A" w:rsidP="0033011A">
      <w:pPr>
        <w:jc w:val="center"/>
        <w:rPr>
          <w:b/>
        </w:rPr>
      </w:pPr>
      <w:r>
        <w:rPr>
          <w:b/>
        </w:rPr>
        <w:t xml:space="preserve">ОБЪЕКТОВ ПОТЕНЦИАЛЬНО ОПАСНЫХ ОБЪЕКТОВ ДЛЯ ЖИЗНИ И ЗДОРОВЬЯ НЕСОВЕРШЕННОЛЕТНИХ </w:t>
      </w:r>
    </w:p>
    <w:p w:rsidR="0033011A" w:rsidRDefault="0033011A" w:rsidP="0033011A">
      <w:pPr>
        <w:jc w:val="center"/>
        <w:rPr>
          <w:b/>
        </w:rPr>
      </w:pPr>
    </w:p>
    <w:p w:rsidR="0033011A" w:rsidRDefault="0033011A" w:rsidP="0033011A">
      <w:pPr>
        <w:jc w:val="center"/>
        <w:rPr>
          <w:b/>
        </w:rPr>
      </w:pPr>
    </w:p>
    <w:p w:rsidR="0033011A" w:rsidRDefault="0033011A" w:rsidP="0033011A">
      <w:pPr>
        <w:jc w:val="center"/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  <w:r>
        <w:rPr>
          <w:b/>
        </w:rPr>
        <w:t>Наименование                   Адрес                                Правообладатель</w:t>
      </w: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  <w:r>
        <w:rPr>
          <w:b/>
        </w:rPr>
        <w:t>Объекта                        местоположение объекта</w:t>
      </w: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Default="0033011A" w:rsidP="00D4678A">
      <w:pPr>
        <w:rPr>
          <w:b/>
        </w:rPr>
      </w:pPr>
    </w:p>
    <w:p w:rsidR="0033011A" w:rsidRPr="001149B4" w:rsidRDefault="0033011A" w:rsidP="0033011A">
      <w:pPr>
        <w:jc w:val="right"/>
        <w:rPr>
          <w:b/>
        </w:rPr>
      </w:pPr>
    </w:p>
    <w:sectPr w:rsidR="0033011A" w:rsidRPr="001149B4" w:rsidSect="00E26720">
      <w:headerReference w:type="even" r:id="rId8"/>
      <w:headerReference w:type="default" r:id="rId9"/>
      <w:pgSz w:w="11906" w:h="16838"/>
      <w:pgMar w:top="536" w:right="851" w:bottom="1701" w:left="1701" w:header="709" w:footer="113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5A3" w:rsidRDefault="008E45A3">
      <w:r>
        <w:separator/>
      </w:r>
    </w:p>
  </w:endnote>
  <w:endnote w:type="continuationSeparator" w:id="1">
    <w:p w:rsidR="008E45A3" w:rsidRDefault="008E4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5A3" w:rsidRDefault="008E45A3">
      <w:r>
        <w:separator/>
      </w:r>
    </w:p>
  </w:footnote>
  <w:footnote w:type="continuationSeparator" w:id="1">
    <w:p w:rsidR="008E45A3" w:rsidRDefault="008E45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691DB5" w:rsidP="0092625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F614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6145" w:rsidRDefault="003F6145" w:rsidP="0092625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F6145" w:rsidP="00926254">
    <w:pPr>
      <w:pStyle w:val="a7"/>
      <w:framePr w:wrap="around" w:vAnchor="text" w:hAnchor="margin" w:xAlign="center" w:y="1"/>
      <w:rPr>
        <w:rStyle w:val="a9"/>
      </w:rPr>
    </w:pPr>
  </w:p>
  <w:p w:rsidR="003F6145" w:rsidRDefault="003F6145" w:rsidP="00926254">
    <w:pPr>
      <w:pStyle w:val="a7"/>
      <w:framePr w:wrap="around" w:vAnchor="text" w:hAnchor="page" w:x="6037" w:y="421"/>
      <w:rPr>
        <w:rStyle w:val="a9"/>
      </w:rPr>
    </w:pPr>
  </w:p>
  <w:p w:rsidR="003F6145" w:rsidRDefault="003F6145" w:rsidP="007E26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0"/>
    <w:multiLevelType w:val="multilevel"/>
    <w:tmpl w:val="00000010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1"/>
    <w:multiLevelType w:val="multilevel"/>
    <w:tmpl w:val="00000011"/>
    <w:name w:val="WW8Num9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2"/>
    <w:multiLevelType w:val="multilevel"/>
    <w:tmpl w:val="0000001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3"/>
    <w:multiLevelType w:val="multilevel"/>
    <w:tmpl w:val="0000001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0000001B"/>
    <w:name w:val="WW8Num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81A4BF9"/>
    <w:multiLevelType w:val="hybridMultilevel"/>
    <w:tmpl w:val="6CF0C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E0854"/>
    <w:multiLevelType w:val="hybridMultilevel"/>
    <w:tmpl w:val="63E6C884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BB0A71"/>
    <w:multiLevelType w:val="hybridMultilevel"/>
    <w:tmpl w:val="B0005B92"/>
    <w:lvl w:ilvl="0" w:tplc="829296F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91B"/>
    <w:rsid w:val="00004FCF"/>
    <w:rsid w:val="00011A40"/>
    <w:rsid w:val="000146B7"/>
    <w:rsid w:val="000146FE"/>
    <w:rsid w:val="00016F0E"/>
    <w:rsid w:val="000211B2"/>
    <w:rsid w:val="00021EC1"/>
    <w:rsid w:val="00027065"/>
    <w:rsid w:val="00031AB3"/>
    <w:rsid w:val="00031FE1"/>
    <w:rsid w:val="000416AF"/>
    <w:rsid w:val="00045CCB"/>
    <w:rsid w:val="0006291B"/>
    <w:rsid w:val="0006432D"/>
    <w:rsid w:val="000678AD"/>
    <w:rsid w:val="000729E4"/>
    <w:rsid w:val="00076D43"/>
    <w:rsid w:val="0008197E"/>
    <w:rsid w:val="00086519"/>
    <w:rsid w:val="0009113C"/>
    <w:rsid w:val="000A5A0A"/>
    <w:rsid w:val="000B31FE"/>
    <w:rsid w:val="000C2CB1"/>
    <w:rsid w:val="000C61DB"/>
    <w:rsid w:val="000C695D"/>
    <w:rsid w:val="000D17D7"/>
    <w:rsid w:val="000D5DD3"/>
    <w:rsid w:val="000D6A46"/>
    <w:rsid w:val="000E2293"/>
    <w:rsid w:val="000F59FE"/>
    <w:rsid w:val="000F5FEA"/>
    <w:rsid w:val="000F650D"/>
    <w:rsid w:val="001149B4"/>
    <w:rsid w:val="00115B8F"/>
    <w:rsid w:val="00116400"/>
    <w:rsid w:val="00116693"/>
    <w:rsid w:val="00116A29"/>
    <w:rsid w:val="0012501B"/>
    <w:rsid w:val="0012627F"/>
    <w:rsid w:val="00134B2D"/>
    <w:rsid w:val="00137546"/>
    <w:rsid w:val="001436D5"/>
    <w:rsid w:val="001474EA"/>
    <w:rsid w:val="00151ACB"/>
    <w:rsid w:val="00164059"/>
    <w:rsid w:val="001645FF"/>
    <w:rsid w:val="00173A84"/>
    <w:rsid w:val="001766E9"/>
    <w:rsid w:val="00176714"/>
    <w:rsid w:val="00177156"/>
    <w:rsid w:val="00181D22"/>
    <w:rsid w:val="00184656"/>
    <w:rsid w:val="00184A66"/>
    <w:rsid w:val="00185E28"/>
    <w:rsid w:val="00197FB5"/>
    <w:rsid w:val="001A5639"/>
    <w:rsid w:val="001A6EFA"/>
    <w:rsid w:val="001B67B6"/>
    <w:rsid w:val="001C2676"/>
    <w:rsid w:val="001C350B"/>
    <w:rsid w:val="001C3635"/>
    <w:rsid w:val="001D0544"/>
    <w:rsid w:val="001D2FAB"/>
    <w:rsid w:val="001D4851"/>
    <w:rsid w:val="001D4E17"/>
    <w:rsid w:val="001D7955"/>
    <w:rsid w:val="001E759A"/>
    <w:rsid w:val="001F4A69"/>
    <w:rsid w:val="001F567E"/>
    <w:rsid w:val="001F74CA"/>
    <w:rsid w:val="00203B87"/>
    <w:rsid w:val="002151E4"/>
    <w:rsid w:val="00234B1E"/>
    <w:rsid w:val="0023578D"/>
    <w:rsid w:val="00245249"/>
    <w:rsid w:val="002479C0"/>
    <w:rsid w:val="00253ADD"/>
    <w:rsid w:val="00260F4E"/>
    <w:rsid w:val="0026256F"/>
    <w:rsid w:val="00265444"/>
    <w:rsid w:val="00270C3D"/>
    <w:rsid w:val="002729FC"/>
    <w:rsid w:val="00273375"/>
    <w:rsid w:val="00280E20"/>
    <w:rsid w:val="00294201"/>
    <w:rsid w:val="0029624D"/>
    <w:rsid w:val="002A1E8D"/>
    <w:rsid w:val="002A5B39"/>
    <w:rsid w:val="002B33A8"/>
    <w:rsid w:val="002B592F"/>
    <w:rsid w:val="002B5F7C"/>
    <w:rsid w:val="002B78A9"/>
    <w:rsid w:val="002C7514"/>
    <w:rsid w:val="002D309A"/>
    <w:rsid w:val="002D62A2"/>
    <w:rsid w:val="002E12B9"/>
    <w:rsid w:val="002F0405"/>
    <w:rsid w:val="002F70EA"/>
    <w:rsid w:val="00303A5C"/>
    <w:rsid w:val="00306FF1"/>
    <w:rsid w:val="0031251E"/>
    <w:rsid w:val="00321E6E"/>
    <w:rsid w:val="0033011A"/>
    <w:rsid w:val="003338B2"/>
    <w:rsid w:val="00334415"/>
    <w:rsid w:val="00334443"/>
    <w:rsid w:val="00342475"/>
    <w:rsid w:val="00342BE8"/>
    <w:rsid w:val="00346946"/>
    <w:rsid w:val="00346F83"/>
    <w:rsid w:val="00347142"/>
    <w:rsid w:val="00350A23"/>
    <w:rsid w:val="00352888"/>
    <w:rsid w:val="00364B67"/>
    <w:rsid w:val="003663DB"/>
    <w:rsid w:val="003712CC"/>
    <w:rsid w:val="00382AFB"/>
    <w:rsid w:val="0038465A"/>
    <w:rsid w:val="00390346"/>
    <w:rsid w:val="003B107A"/>
    <w:rsid w:val="003B1662"/>
    <w:rsid w:val="003B6556"/>
    <w:rsid w:val="003B7D38"/>
    <w:rsid w:val="003C03FF"/>
    <w:rsid w:val="003C353B"/>
    <w:rsid w:val="003C45E4"/>
    <w:rsid w:val="003C5DC8"/>
    <w:rsid w:val="003C75FC"/>
    <w:rsid w:val="003D5C26"/>
    <w:rsid w:val="003D5FA3"/>
    <w:rsid w:val="003E00EC"/>
    <w:rsid w:val="003E4073"/>
    <w:rsid w:val="003E4CD4"/>
    <w:rsid w:val="003F052F"/>
    <w:rsid w:val="003F19B1"/>
    <w:rsid w:val="003F6145"/>
    <w:rsid w:val="00401360"/>
    <w:rsid w:val="00410092"/>
    <w:rsid w:val="00416F82"/>
    <w:rsid w:val="0042138A"/>
    <w:rsid w:val="00422B95"/>
    <w:rsid w:val="00432D31"/>
    <w:rsid w:val="00441264"/>
    <w:rsid w:val="00444C7A"/>
    <w:rsid w:val="00462D93"/>
    <w:rsid w:val="00465A26"/>
    <w:rsid w:val="004743C3"/>
    <w:rsid w:val="00474CAD"/>
    <w:rsid w:val="00490753"/>
    <w:rsid w:val="00494928"/>
    <w:rsid w:val="004A2884"/>
    <w:rsid w:val="004A690D"/>
    <w:rsid w:val="004C0B48"/>
    <w:rsid w:val="004C63DF"/>
    <w:rsid w:val="004D16A3"/>
    <w:rsid w:val="004D506D"/>
    <w:rsid w:val="004D5566"/>
    <w:rsid w:val="004E1682"/>
    <w:rsid w:val="004E3AC7"/>
    <w:rsid w:val="004E4CC1"/>
    <w:rsid w:val="004F586B"/>
    <w:rsid w:val="005008C1"/>
    <w:rsid w:val="0051121C"/>
    <w:rsid w:val="005130AB"/>
    <w:rsid w:val="00515ED6"/>
    <w:rsid w:val="005201AE"/>
    <w:rsid w:val="00521F6F"/>
    <w:rsid w:val="00531DC1"/>
    <w:rsid w:val="00533B79"/>
    <w:rsid w:val="00536062"/>
    <w:rsid w:val="0054070B"/>
    <w:rsid w:val="00547EB6"/>
    <w:rsid w:val="00560161"/>
    <w:rsid w:val="00560F63"/>
    <w:rsid w:val="0056594A"/>
    <w:rsid w:val="00572706"/>
    <w:rsid w:val="00577765"/>
    <w:rsid w:val="0058710B"/>
    <w:rsid w:val="0058728D"/>
    <w:rsid w:val="00591C6A"/>
    <w:rsid w:val="005A4A80"/>
    <w:rsid w:val="005B2B97"/>
    <w:rsid w:val="005B6D43"/>
    <w:rsid w:val="005F040E"/>
    <w:rsid w:val="00604F00"/>
    <w:rsid w:val="0061050B"/>
    <w:rsid w:val="00610E37"/>
    <w:rsid w:val="006134FC"/>
    <w:rsid w:val="00616150"/>
    <w:rsid w:val="006311DD"/>
    <w:rsid w:val="00636C23"/>
    <w:rsid w:val="006374E3"/>
    <w:rsid w:val="00637EAD"/>
    <w:rsid w:val="006417AA"/>
    <w:rsid w:val="006526DA"/>
    <w:rsid w:val="00656DCD"/>
    <w:rsid w:val="0066125A"/>
    <w:rsid w:val="00670217"/>
    <w:rsid w:val="0067283F"/>
    <w:rsid w:val="006733AE"/>
    <w:rsid w:val="00685152"/>
    <w:rsid w:val="00691DB5"/>
    <w:rsid w:val="00695773"/>
    <w:rsid w:val="00695A57"/>
    <w:rsid w:val="006A0099"/>
    <w:rsid w:val="006A4AE6"/>
    <w:rsid w:val="006B3508"/>
    <w:rsid w:val="006C5F59"/>
    <w:rsid w:val="006D0195"/>
    <w:rsid w:val="006D1759"/>
    <w:rsid w:val="006D26A0"/>
    <w:rsid w:val="006E32AB"/>
    <w:rsid w:val="006E443B"/>
    <w:rsid w:val="006F725B"/>
    <w:rsid w:val="00700E67"/>
    <w:rsid w:val="007018AE"/>
    <w:rsid w:val="00703045"/>
    <w:rsid w:val="00705811"/>
    <w:rsid w:val="00714A7D"/>
    <w:rsid w:val="0071609F"/>
    <w:rsid w:val="00716EF4"/>
    <w:rsid w:val="007220C8"/>
    <w:rsid w:val="0072230C"/>
    <w:rsid w:val="00724506"/>
    <w:rsid w:val="0072565B"/>
    <w:rsid w:val="0072622D"/>
    <w:rsid w:val="00733074"/>
    <w:rsid w:val="007343EE"/>
    <w:rsid w:val="00741025"/>
    <w:rsid w:val="00745D44"/>
    <w:rsid w:val="00761C08"/>
    <w:rsid w:val="00763857"/>
    <w:rsid w:val="007731CF"/>
    <w:rsid w:val="00781B89"/>
    <w:rsid w:val="007925B2"/>
    <w:rsid w:val="007A03B4"/>
    <w:rsid w:val="007A6878"/>
    <w:rsid w:val="007B0171"/>
    <w:rsid w:val="007C4E10"/>
    <w:rsid w:val="007C7F37"/>
    <w:rsid w:val="007D3442"/>
    <w:rsid w:val="007D4B67"/>
    <w:rsid w:val="007D5ECE"/>
    <w:rsid w:val="007E059D"/>
    <w:rsid w:val="007E10C5"/>
    <w:rsid w:val="007E26D2"/>
    <w:rsid w:val="007E6C9F"/>
    <w:rsid w:val="007E7E61"/>
    <w:rsid w:val="007F1CD1"/>
    <w:rsid w:val="00800712"/>
    <w:rsid w:val="0082487D"/>
    <w:rsid w:val="00827F51"/>
    <w:rsid w:val="0083400E"/>
    <w:rsid w:val="00841EBB"/>
    <w:rsid w:val="00850B77"/>
    <w:rsid w:val="00851ABE"/>
    <w:rsid w:val="00861A67"/>
    <w:rsid w:val="00865D77"/>
    <w:rsid w:val="00891ADA"/>
    <w:rsid w:val="008953CE"/>
    <w:rsid w:val="00896019"/>
    <w:rsid w:val="008A061F"/>
    <w:rsid w:val="008B24F2"/>
    <w:rsid w:val="008B4753"/>
    <w:rsid w:val="008B5347"/>
    <w:rsid w:val="008C077B"/>
    <w:rsid w:val="008C2769"/>
    <w:rsid w:val="008D7022"/>
    <w:rsid w:val="008D7104"/>
    <w:rsid w:val="008E2760"/>
    <w:rsid w:val="008E45A3"/>
    <w:rsid w:val="008F2990"/>
    <w:rsid w:val="008F32CE"/>
    <w:rsid w:val="008F3C18"/>
    <w:rsid w:val="008F50AD"/>
    <w:rsid w:val="008F7D82"/>
    <w:rsid w:val="009047DF"/>
    <w:rsid w:val="00904E4A"/>
    <w:rsid w:val="00922F05"/>
    <w:rsid w:val="00926168"/>
    <w:rsid w:val="00926254"/>
    <w:rsid w:val="00930F10"/>
    <w:rsid w:val="00933653"/>
    <w:rsid w:val="00940F73"/>
    <w:rsid w:val="009507D2"/>
    <w:rsid w:val="00950C81"/>
    <w:rsid w:val="00953C69"/>
    <w:rsid w:val="00955885"/>
    <w:rsid w:val="00971BCD"/>
    <w:rsid w:val="0097215C"/>
    <w:rsid w:val="009906B6"/>
    <w:rsid w:val="009A14A2"/>
    <w:rsid w:val="009A1A6C"/>
    <w:rsid w:val="009A77A2"/>
    <w:rsid w:val="009A7C09"/>
    <w:rsid w:val="009B2806"/>
    <w:rsid w:val="009B65F4"/>
    <w:rsid w:val="009C478F"/>
    <w:rsid w:val="009D243A"/>
    <w:rsid w:val="009D30D4"/>
    <w:rsid w:val="009D671A"/>
    <w:rsid w:val="009E095C"/>
    <w:rsid w:val="009E2194"/>
    <w:rsid w:val="009E29F6"/>
    <w:rsid w:val="009E2BE5"/>
    <w:rsid w:val="009E52C4"/>
    <w:rsid w:val="009E58FE"/>
    <w:rsid w:val="009E6813"/>
    <w:rsid w:val="009E6DBD"/>
    <w:rsid w:val="009E73DF"/>
    <w:rsid w:val="009E786A"/>
    <w:rsid w:val="009F2B5D"/>
    <w:rsid w:val="009F3C63"/>
    <w:rsid w:val="009F59B4"/>
    <w:rsid w:val="00A07579"/>
    <w:rsid w:val="00A15536"/>
    <w:rsid w:val="00A16A88"/>
    <w:rsid w:val="00A17660"/>
    <w:rsid w:val="00A40496"/>
    <w:rsid w:val="00A4250D"/>
    <w:rsid w:val="00A450A1"/>
    <w:rsid w:val="00A51DFC"/>
    <w:rsid w:val="00A5251B"/>
    <w:rsid w:val="00A626DF"/>
    <w:rsid w:val="00A645E3"/>
    <w:rsid w:val="00A832AD"/>
    <w:rsid w:val="00A973B4"/>
    <w:rsid w:val="00AB1523"/>
    <w:rsid w:val="00AB3A2F"/>
    <w:rsid w:val="00AB6029"/>
    <w:rsid w:val="00AC395D"/>
    <w:rsid w:val="00AC3FD8"/>
    <w:rsid w:val="00AD0E03"/>
    <w:rsid w:val="00AD1AD9"/>
    <w:rsid w:val="00AD370C"/>
    <w:rsid w:val="00AE04BB"/>
    <w:rsid w:val="00AE7BA6"/>
    <w:rsid w:val="00AF4DB9"/>
    <w:rsid w:val="00B00949"/>
    <w:rsid w:val="00B07B7C"/>
    <w:rsid w:val="00B07EA2"/>
    <w:rsid w:val="00B15785"/>
    <w:rsid w:val="00B22B0D"/>
    <w:rsid w:val="00B2308D"/>
    <w:rsid w:val="00B27B9A"/>
    <w:rsid w:val="00B37C6D"/>
    <w:rsid w:val="00B55475"/>
    <w:rsid w:val="00B55556"/>
    <w:rsid w:val="00B60BCF"/>
    <w:rsid w:val="00B60D24"/>
    <w:rsid w:val="00B6201E"/>
    <w:rsid w:val="00B713C5"/>
    <w:rsid w:val="00B733CC"/>
    <w:rsid w:val="00B85D45"/>
    <w:rsid w:val="00B87377"/>
    <w:rsid w:val="00B9056C"/>
    <w:rsid w:val="00B90EDF"/>
    <w:rsid w:val="00B91C3B"/>
    <w:rsid w:val="00B953F6"/>
    <w:rsid w:val="00BA5460"/>
    <w:rsid w:val="00BB77B4"/>
    <w:rsid w:val="00BC52C1"/>
    <w:rsid w:val="00BD38FE"/>
    <w:rsid w:val="00BD7531"/>
    <w:rsid w:val="00BD767C"/>
    <w:rsid w:val="00BF6530"/>
    <w:rsid w:val="00BF6CD9"/>
    <w:rsid w:val="00C05398"/>
    <w:rsid w:val="00C05500"/>
    <w:rsid w:val="00C12131"/>
    <w:rsid w:val="00C13C95"/>
    <w:rsid w:val="00C15595"/>
    <w:rsid w:val="00C34F3E"/>
    <w:rsid w:val="00C35A2D"/>
    <w:rsid w:val="00C367C4"/>
    <w:rsid w:val="00C42E60"/>
    <w:rsid w:val="00C4558E"/>
    <w:rsid w:val="00C46B0B"/>
    <w:rsid w:val="00C539C7"/>
    <w:rsid w:val="00C63AAD"/>
    <w:rsid w:val="00C716E1"/>
    <w:rsid w:val="00C733A7"/>
    <w:rsid w:val="00C75B0F"/>
    <w:rsid w:val="00C7601F"/>
    <w:rsid w:val="00C80419"/>
    <w:rsid w:val="00C8048A"/>
    <w:rsid w:val="00C828F9"/>
    <w:rsid w:val="00C9383F"/>
    <w:rsid w:val="00C96C10"/>
    <w:rsid w:val="00C96D56"/>
    <w:rsid w:val="00CA20E8"/>
    <w:rsid w:val="00CB5B52"/>
    <w:rsid w:val="00CD15AC"/>
    <w:rsid w:val="00CD1F98"/>
    <w:rsid w:val="00CD441A"/>
    <w:rsid w:val="00CD7F72"/>
    <w:rsid w:val="00CE1015"/>
    <w:rsid w:val="00CE2899"/>
    <w:rsid w:val="00CE65F2"/>
    <w:rsid w:val="00CF4548"/>
    <w:rsid w:val="00D11983"/>
    <w:rsid w:val="00D140BD"/>
    <w:rsid w:val="00D14A86"/>
    <w:rsid w:val="00D14C0B"/>
    <w:rsid w:val="00D1684A"/>
    <w:rsid w:val="00D31CBD"/>
    <w:rsid w:val="00D4678A"/>
    <w:rsid w:val="00D50D6E"/>
    <w:rsid w:val="00D51498"/>
    <w:rsid w:val="00D53688"/>
    <w:rsid w:val="00D70ED1"/>
    <w:rsid w:val="00D77B4D"/>
    <w:rsid w:val="00DA26D2"/>
    <w:rsid w:val="00DA35F1"/>
    <w:rsid w:val="00DA45D3"/>
    <w:rsid w:val="00DB23BF"/>
    <w:rsid w:val="00DB36EC"/>
    <w:rsid w:val="00DB38DC"/>
    <w:rsid w:val="00DC0248"/>
    <w:rsid w:val="00DC4E87"/>
    <w:rsid w:val="00DC7069"/>
    <w:rsid w:val="00DD4E00"/>
    <w:rsid w:val="00DE4F3F"/>
    <w:rsid w:val="00DE54BF"/>
    <w:rsid w:val="00DE5525"/>
    <w:rsid w:val="00DE7BA7"/>
    <w:rsid w:val="00DF269C"/>
    <w:rsid w:val="00E00CA4"/>
    <w:rsid w:val="00E058C1"/>
    <w:rsid w:val="00E12E86"/>
    <w:rsid w:val="00E13510"/>
    <w:rsid w:val="00E13E49"/>
    <w:rsid w:val="00E13EE1"/>
    <w:rsid w:val="00E24185"/>
    <w:rsid w:val="00E26720"/>
    <w:rsid w:val="00E2706C"/>
    <w:rsid w:val="00E33160"/>
    <w:rsid w:val="00E3673B"/>
    <w:rsid w:val="00E45493"/>
    <w:rsid w:val="00E573EC"/>
    <w:rsid w:val="00E60157"/>
    <w:rsid w:val="00E64EA2"/>
    <w:rsid w:val="00E66EA3"/>
    <w:rsid w:val="00E708C6"/>
    <w:rsid w:val="00E716EB"/>
    <w:rsid w:val="00E866F2"/>
    <w:rsid w:val="00E87C4E"/>
    <w:rsid w:val="00E95A1F"/>
    <w:rsid w:val="00E95E8D"/>
    <w:rsid w:val="00EA0A98"/>
    <w:rsid w:val="00EA738F"/>
    <w:rsid w:val="00EB391D"/>
    <w:rsid w:val="00EB5E60"/>
    <w:rsid w:val="00EB63C2"/>
    <w:rsid w:val="00EC02BB"/>
    <w:rsid w:val="00EC3532"/>
    <w:rsid w:val="00ED1B38"/>
    <w:rsid w:val="00ED2E48"/>
    <w:rsid w:val="00EE2C88"/>
    <w:rsid w:val="00EE3B96"/>
    <w:rsid w:val="00EF1292"/>
    <w:rsid w:val="00EF3CC4"/>
    <w:rsid w:val="00F03BC8"/>
    <w:rsid w:val="00F045BE"/>
    <w:rsid w:val="00F06572"/>
    <w:rsid w:val="00F06E4F"/>
    <w:rsid w:val="00F14F95"/>
    <w:rsid w:val="00F164A4"/>
    <w:rsid w:val="00F20520"/>
    <w:rsid w:val="00F2157D"/>
    <w:rsid w:val="00F24531"/>
    <w:rsid w:val="00F265D9"/>
    <w:rsid w:val="00F31FA1"/>
    <w:rsid w:val="00F321F8"/>
    <w:rsid w:val="00F3592E"/>
    <w:rsid w:val="00F3676F"/>
    <w:rsid w:val="00F40CF5"/>
    <w:rsid w:val="00F44219"/>
    <w:rsid w:val="00F51888"/>
    <w:rsid w:val="00F53A24"/>
    <w:rsid w:val="00F53F74"/>
    <w:rsid w:val="00F61F80"/>
    <w:rsid w:val="00F62E71"/>
    <w:rsid w:val="00F66937"/>
    <w:rsid w:val="00F729F5"/>
    <w:rsid w:val="00F72B2B"/>
    <w:rsid w:val="00F84363"/>
    <w:rsid w:val="00F906E5"/>
    <w:rsid w:val="00F92A3E"/>
    <w:rsid w:val="00F942C8"/>
    <w:rsid w:val="00F956DA"/>
    <w:rsid w:val="00FA0D2D"/>
    <w:rsid w:val="00FA1244"/>
    <w:rsid w:val="00FA168F"/>
    <w:rsid w:val="00FA1C43"/>
    <w:rsid w:val="00FA4229"/>
    <w:rsid w:val="00FB6535"/>
    <w:rsid w:val="00FD3EE8"/>
    <w:rsid w:val="00FD4E2F"/>
    <w:rsid w:val="00FE0492"/>
    <w:rsid w:val="00FE680C"/>
    <w:rsid w:val="00FF2BFA"/>
    <w:rsid w:val="00FF4B70"/>
    <w:rsid w:val="00FF7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List Number 3" w:uiPriority="99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29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91B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06291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6291B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73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C0248"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DC0248"/>
    <w:pPr>
      <w:keepNext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7377"/>
    <w:rPr>
      <w:b/>
      <w:sz w:val="24"/>
    </w:rPr>
  </w:style>
  <w:style w:type="character" w:customStyle="1" w:styleId="20">
    <w:name w:val="Заголовок 2 Знак"/>
    <w:basedOn w:val="a0"/>
    <w:link w:val="2"/>
    <w:uiPriority w:val="9"/>
    <w:locked/>
    <w:rsid w:val="00D14C0B"/>
    <w:rPr>
      <w:b/>
      <w:sz w:val="36"/>
    </w:rPr>
  </w:style>
  <w:style w:type="character" w:customStyle="1" w:styleId="30">
    <w:name w:val="Заголовок 3 Знак"/>
    <w:basedOn w:val="a0"/>
    <w:link w:val="3"/>
    <w:uiPriority w:val="9"/>
    <w:locked/>
    <w:rsid w:val="00D14C0B"/>
    <w:rPr>
      <w:b/>
      <w:sz w:val="28"/>
    </w:rPr>
  </w:style>
  <w:style w:type="character" w:customStyle="1" w:styleId="40">
    <w:name w:val="Заголовок 4 Знак"/>
    <w:link w:val="4"/>
    <w:semiHidden/>
    <w:rsid w:val="00B8737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06291B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B2B97"/>
    <w:rPr>
      <w:sz w:val="28"/>
    </w:rPr>
  </w:style>
  <w:style w:type="paragraph" w:styleId="a5">
    <w:name w:val="Body Text Indent"/>
    <w:basedOn w:val="a"/>
    <w:link w:val="a6"/>
    <w:uiPriority w:val="99"/>
    <w:rsid w:val="0006291B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rsid w:val="00B87377"/>
    <w:rPr>
      <w:sz w:val="24"/>
    </w:rPr>
  </w:style>
  <w:style w:type="paragraph" w:styleId="a7">
    <w:name w:val="header"/>
    <w:basedOn w:val="a"/>
    <w:link w:val="a8"/>
    <w:uiPriority w:val="99"/>
    <w:rsid w:val="00062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72706"/>
    <w:rPr>
      <w:sz w:val="24"/>
      <w:szCs w:val="24"/>
    </w:rPr>
  </w:style>
  <w:style w:type="character" w:styleId="a9">
    <w:name w:val="page number"/>
    <w:basedOn w:val="a0"/>
    <w:uiPriority w:val="99"/>
    <w:rsid w:val="0006291B"/>
  </w:style>
  <w:style w:type="table" w:styleId="aa">
    <w:name w:val="Table Grid"/>
    <w:basedOn w:val="a1"/>
    <w:rsid w:val="0006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aliases w:val="Знак"/>
    <w:basedOn w:val="a"/>
    <w:link w:val="ac"/>
    <w:uiPriority w:val="99"/>
    <w:rsid w:val="00EE3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locked/>
    <w:rsid w:val="00531DC1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C4E87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rsid w:val="00DC4E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B87377"/>
    <w:rPr>
      <w:sz w:val="16"/>
      <w:szCs w:val="16"/>
    </w:rPr>
  </w:style>
  <w:style w:type="paragraph" w:customStyle="1" w:styleId="11">
    <w:name w:val="заголовок 1"/>
    <w:basedOn w:val="a"/>
    <w:next w:val="a"/>
    <w:rsid w:val="00DC4E87"/>
    <w:pPr>
      <w:keepNext/>
      <w:autoSpaceDE w:val="0"/>
      <w:autoSpaceDN w:val="0"/>
      <w:outlineLvl w:val="0"/>
    </w:pPr>
    <w:rPr>
      <w:sz w:val="28"/>
      <w:szCs w:val="28"/>
    </w:rPr>
  </w:style>
  <w:style w:type="paragraph" w:customStyle="1" w:styleId="Web">
    <w:name w:val="Обычный (Web)"/>
    <w:basedOn w:val="a"/>
    <w:rsid w:val="00DC4E87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styleId="ad">
    <w:name w:val="Block Text"/>
    <w:basedOn w:val="a"/>
    <w:rsid w:val="005B2B97"/>
    <w:pPr>
      <w:ind w:left="360" w:right="5035"/>
      <w:jc w:val="both"/>
    </w:pPr>
  </w:style>
  <w:style w:type="character" w:customStyle="1" w:styleId="ae">
    <w:name w:val="Основной шрифт"/>
    <w:rsid w:val="005B2B97"/>
  </w:style>
  <w:style w:type="paragraph" w:styleId="af">
    <w:name w:val="No Spacing"/>
    <w:uiPriority w:val="1"/>
    <w:qFormat/>
    <w:rsid w:val="005B2B97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portal-menuuser-email">
    <w:name w:val="portal-menu__user-email"/>
    <w:rsid w:val="005B2B97"/>
  </w:style>
  <w:style w:type="character" w:styleId="af0">
    <w:name w:val="Hyperlink"/>
    <w:uiPriority w:val="99"/>
    <w:unhideWhenUsed/>
    <w:rsid w:val="005B2B97"/>
    <w:rPr>
      <w:color w:val="0000FF"/>
      <w:u w:val="single"/>
    </w:rPr>
  </w:style>
  <w:style w:type="character" w:styleId="af1">
    <w:name w:val="Emphasis"/>
    <w:qFormat/>
    <w:rsid w:val="005B2B97"/>
    <w:rPr>
      <w:i/>
      <w:iCs/>
    </w:rPr>
  </w:style>
  <w:style w:type="paragraph" w:customStyle="1" w:styleId="ConsPlusNormal">
    <w:name w:val="ConsPlusNormal"/>
    <w:link w:val="ConsPlusNormal0"/>
    <w:rsid w:val="00FA1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4C0B"/>
    <w:rPr>
      <w:rFonts w:ascii="Arial" w:hAnsi="Arial" w:cs="Arial"/>
    </w:rPr>
  </w:style>
  <w:style w:type="paragraph" w:customStyle="1" w:styleId="rtejustify">
    <w:name w:val="rtejustify"/>
    <w:basedOn w:val="a"/>
    <w:rsid w:val="00FA1244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A450A1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A450A1"/>
    <w:rPr>
      <w:sz w:val="16"/>
      <w:szCs w:val="16"/>
    </w:rPr>
  </w:style>
  <w:style w:type="paragraph" w:styleId="af2">
    <w:name w:val="Title"/>
    <w:basedOn w:val="a"/>
    <w:link w:val="af3"/>
    <w:uiPriority w:val="10"/>
    <w:qFormat/>
    <w:rsid w:val="00A450A1"/>
    <w:pPr>
      <w:jc w:val="center"/>
      <w:outlineLvl w:val="0"/>
    </w:pPr>
    <w:rPr>
      <w:b/>
      <w:bCs/>
      <w:sz w:val="52"/>
      <w:szCs w:val="20"/>
    </w:rPr>
  </w:style>
  <w:style w:type="character" w:customStyle="1" w:styleId="af3">
    <w:name w:val="Название Знак"/>
    <w:link w:val="af2"/>
    <w:uiPriority w:val="10"/>
    <w:rsid w:val="00A450A1"/>
    <w:rPr>
      <w:b/>
      <w:bCs/>
      <w:sz w:val="52"/>
    </w:rPr>
  </w:style>
  <w:style w:type="paragraph" w:customStyle="1" w:styleId="af4">
    <w:name w:val="Таблицы (моноширинный)"/>
    <w:basedOn w:val="a"/>
    <w:next w:val="a"/>
    <w:rsid w:val="00A450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basedOn w:val="a"/>
    <w:rsid w:val="00A450A1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af5">
    <w:name w:val="Document Map"/>
    <w:basedOn w:val="a"/>
    <w:link w:val="af6"/>
    <w:uiPriority w:val="99"/>
    <w:rsid w:val="00B8737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link w:val="af5"/>
    <w:uiPriority w:val="99"/>
    <w:rsid w:val="00B87377"/>
    <w:rPr>
      <w:rFonts w:ascii="Tahoma" w:hAnsi="Tahoma" w:cs="Tahoma"/>
      <w:shd w:val="clear" w:color="auto" w:fill="000080"/>
    </w:rPr>
  </w:style>
  <w:style w:type="paragraph" w:customStyle="1" w:styleId="ConsPlusNonformat">
    <w:name w:val="ConsPlusNonformat"/>
    <w:rsid w:val="00B87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аголовок1"/>
    <w:basedOn w:val="1"/>
    <w:next w:val="a"/>
    <w:qFormat/>
    <w:rsid w:val="00B87377"/>
    <w:pPr>
      <w:widowControl w:val="0"/>
      <w:ind w:left="1134" w:right="1134"/>
    </w:pPr>
    <w:rPr>
      <w:b w:val="0"/>
      <w:sz w:val="28"/>
      <w:szCs w:val="28"/>
    </w:rPr>
  </w:style>
  <w:style w:type="paragraph" w:customStyle="1" w:styleId="af7">
    <w:name w:val="Абзац_пост"/>
    <w:basedOn w:val="a"/>
    <w:uiPriority w:val="99"/>
    <w:rsid w:val="00B87377"/>
    <w:pPr>
      <w:spacing w:before="120"/>
      <w:ind w:firstLine="720"/>
      <w:jc w:val="both"/>
    </w:pPr>
    <w:rPr>
      <w:sz w:val="26"/>
      <w:szCs w:val="26"/>
    </w:rPr>
  </w:style>
  <w:style w:type="paragraph" w:customStyle="1" w:styleId="13">
    <w:name w:val="Абзац списка1"/>
    <w:basedOn w:val="a"/>
    <w:uiPriority w:val="99"/>
    <w:rsid w:val="00B87377"/>
    <w:pPr>
      <w:suppressAutoHyphens/>
      <w:ind w:left="720"/>
    </w:pPr>
    <w:rPr>
      <w:rFonts w:eastAsia="SimSun" w:cs="Mangal"/>
      <w:kern w:val="1"/>
      <w:lang w:eastAsia="hi-IN" w:bidi="hi-IN"/>
    </w:rPr>
  </w:style>
  <w:style w:type="paragraph" w:styleId="af8">
    <w:name w:val="Normal (Web)"/>
    <w:basedOn w:val="a"/>
    <w:unhideWhenUsed/>
    <w:rsid w:val="00B8737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consplusnormal1">
    <w:name w:val="consplusnormal"/>
    <w:basedOn w:val="a"/>
    <w:rsid w:val="00B8737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8737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sectiontitle">
    <w:name w:val="section_title"/>
    <w:basedOn w:val="a0"/>
    <w:rsid w:val="007E26D2"/>
  </w:style>
  <w:style w:type="character" w:styleId="afb">
    <w:name w:val="Strong"/>
    <w:basedOn w:val="a0"/>
    <w:qFormat/>
    <w:rsid w:val="007E26D2"/>
    <w:rPr>
      <w:b/>
      <w:bCs/>
    </w:rPr>
  </w:style>
  <w:style w:type="character" w:customStyle="1" w:styleId="afc">
    <w:name w:val="Гипертекстовая ссылка"/>
    <w:basedOn w:val="a0"/>
    <w:uiPriority w:val="99"/>
    <w:rsid w:val="00D70ED1"/>
    <w:rPr>
      <w:rFonts w:cs="Times New Roman"/>
      <w:color w:val="008000"/>
    </w:rPr>
  </w:style>
  <w:style w:type="paragraph" w:customStyle="1" w:styleId="ConsNonformat0">
    <w:name w:val="ConsNonformat"/>
    <w:rsid w:val="00610E3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d">
    <w:name w:val="List Paragraph"/>
    <w:basedOn w:val="a"/>
    <w:uiPriority w:val="34"/>
    <w:qFormat/>
    <w:rsid w:val="00294201"/>
    <w:pPr>
      <w:ind w:left="720"/>
      <w:contextualSpacing/>
    </w:pPr>
  </w:style>
  <w:style w:type="paragraph" w:customStyle="1" w:styleId="14">
    <w:name w:val="марк список 1"/>
    <w:basedOn w:val="a"/>
    <w:rsid w:val="00011A40"/>
    <w:pPr>
      <w:tabs>
        <w:tab w:val="left" w:pos="360"/>
      </w:tabs>
      <w:suppressAutoHyphens/>
      <w:spacing w:before="120" w:after="120"/>
      <w:jc w:val="both"/>
    </w:pPr>
    <w:rPr>
      <w:szCs w:val="20"/>
      <w:lang w:eastAsia="ar-SA"/>
    </w:rPr>
  </w:style>
  <w:style w:type="character" w:customStyle="1" w:styleId="val">
    <w:name w:val="val"/>
    <w:basedOn w:val="a0"/>
    <w:uiPriority w:val="99"/>
    <w:rsid w:val="000B31FE"/>
  </w:style>
  <w:style w:type="paragraph" w:customStyle="1" w:styleId="23">
    <w:name w:val="Абзац списка2"/>
    <w:basedOn w:val="a"/>
    <w:uiPriority w:val="99"/>
    <w:rsid w:val="00D14C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D14C0B"/>
    <w:pPr>
      <w:widowControl w:val="0"/>
      <w:autoSpaceDE w:val="0"/>
      <w:autoSpaceDN w:val="0"/>
      <w:adjustRightInd w:val="0"/>
      <w:spacing w:line="277" w:lineRule="exact"/>
      <w:jc w:val="center"/>
    </w:pPr>
  </w:style>
  <w:style w:type="character" w:customStyle="1" w:styleId="FontStyle42">
    <w:name w:val="Font Style42"/>
    <w:basedOn w:val="a0"/>
    <w:uiPriority w:val="99"/>
    <w:rsid w:val="00D14C0B"/>
    <w:rPr>
      <w:rFonts w:ascii="Times New Roman" w:hAnsi="Times New Roman" w:cs="Times New Roman"/>
      <w:b/>
      <w:bCs/>
      <w:sz w:val="22"/>
      <w:szCs w:val="22"/>
    </w:rPr>
  </w:style>
  <w:style w:type="paragraph" w:customStyle="1" w:styleId="afe">
    <w:name w:val="Содержимое таблицы"/>
    <w:basedOn w:val="a"/>
    <w:uiPriority w:val="99"/>
    <w:rsid w:val="00D14C0B"/>
    <w:pPr>
      <w:suppressLineNumbers/>
      <w:suppressAutoHyphens/>
    </w:pPr>
    <w:rPr>
      <w:lang w:eastAsia="zh-CN"/>
    </w:rPr>
  </w:style>
  <w:style w:type="paragraph" w:customStyle="1" w:styleId="ConsPlusCell">
    <w:name w:val="ConsPlusCell"/>
    <w:uiPriority w:val="99"/>
    <w:rsid w:val="00D14C0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15">
    <w:name w:val="Без интервала1"/>
    <w:uiPriority w:val="99"/>
    <w:rsid w:val="00D14C0B"/>
    <w:rPr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14C0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D14C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footnote reference"/>
    <w:basedOn w:val="a0"/>
    <w:uiPriority w:val="99"/>
    <w:rsid w:val="00D14C0B"/>
    <w:rPr>
      <w:vertAlign w:val="superscript"/>
    </w:rPr>
  </w:style>
  <w:style w:type="paragraph" w:styleId="aff1">
    <w:name w:val="footnote text"/>
    <w:basedOn w:val="a"/>
    <w:link w:val="aff2"/>
    <w:uiPriority w:val="99"/>
    <w:rsid w:val="00D14C0B"/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rsid w:val="00D14C0B"/>
  </w:style>
  <w:style w:type="paragraph" w:styleId="HTML">
    <w:name w:val="HTML Preformatted"/>
    <w:basedOn w:val="a"/>
    <w:link w:val="HTML0"/>
    <w:uiPriority w:val="99"/>
    <w:rsid w:val="00D14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14C0B"/>
    <w:rPr>
      <w:rFonts w:ascii="Courier New" w:hAnsi="Courier New" w:cs="Courier New"/>
    </w:rPr>
  </w:style>
  <w:style w:type="paragraph" w:customStyle="1" w:styleId="aff3">
    <w:name w:val="Пункт_пост"/>
    <w:basedOn w:val="a"/>
    <w:uiPriority w:val="99"/>
    <w:rsid w:val="00D14C0B"/>
    <w:pPr>
      <w:spacing w:before="120"/>
      <w:ind w:firstLine="720"/>
      <w:jc w:val="both"/>
    </w:pPr>
    <w:rPr>
      <w:sz w:val="26"/>
      <w:szCs w:val="26"/>
    </w:rPr>
  </w:style>
  <w:style w:type="character" w:customStyle="1" w:styleId="9">
    <w:name w:val="Знак Знак9"/>
    <w:basedOn w:val="a0"/>
    <w:uiPriority w:val="99"/>
    <w:locked/>
    <w:rsid w:val="00D14C0B"/>
    <w:rPr>
      <w:sz w:val="28"/>
      <w:szCs w:val="28"/>
      <w:lang w:val="ru-RU" w:eastAsia="ru-RU"/>
    </w:rPr>
  </w:style>
  <w:style w:type="character" w:customStyle="1" w:styleId="35">
    <w:name w:val="Основной текст (3)_"/>
    <w:basedOn w:val="a0"/>
    <w:link w:val="310"/>
    <w:uiPriority w:val="99"/>
    <w:locked/>
    <w:rsid w:val="00D14C0B"/>
    <w:rPr>
      <w:rFonts w:ascii="Calibri" w:hAnsi="Calibri" w:cs="Calibri"/>
      <w:i/>
      <w:iCs/>
      <w:sz w:val="14"/>
      <w:szCs w:val="14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D14C0B"/>
    <w:pPr>
      <w:shd w:val="clear" w:color="auto" w:fill="FFFFFF"/>
      <w:spacing w:line="187" w:lineRule="exact"/>
      <w:ind w:firstLine="380"/>
      <w:jc w:val="both"/>
    </w:pPr>
    <w:rPr>
      <w:rFonts w:ascii="Calibri" w:hAnsi="Calibri" w:cs="Calibri"/>
      <w:i/>
      <w:iCs/>
      <w:sz w:val="14"/>
      <w:szCs w:val="14"/>
      <w:shd w:val="clear" w:color="auto" w:fill="FFFFFF"/>
    </w:rPr>
  </w:style>
  <w:style w:type="character" w:customStyle="1" w:styleId="16">
    <w:name w:val="Основной текст + Курсив1"/>
    <w:basedOn w:val="a0"/>
    <w:uiPriority w:val="99"/>
    <w:rsid w:val="00D14C0B"/>
    <w:rPr>
      <w:rFonts w:ascii="Calibri" w:hAnsi="Calibri" w:cs="Calibri"/>
      <w:i/>
      <w:iCs/>
      <w:spacing w:val="0"/>
      <w:sz w:val="14"/>
      <w:szCs w:val="14"/>
    </w:rPr>
  </w:style>
  <w:style w:type="character" w:customStyle="1" w:styleId="24">
    <w:name w:val="Основной текст (2)_"/>
    <w:basedOn w:val="a0"/>
    <w:link w:val="210"/>
    <w:uiPriority w:val="99"/>
    <w:locked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D14C0B"/>
    <w:pPr>
      <w:shd w:val="clear" w:color="auto" w:fill="FFFFFF"/>
      <w:spacing w:after="120" w:line="173" w:lineRule="exact"/>
      <w:jc w:val="center"/>
    </w:pPr>
    <w:rPr>
      <w:rFonts w:ascii="Calibri" w:hAnsi="Calibri" w:cs="Calibri"/>
      <w:sz w:val="13"/>
      <w:szCs w:val="13"/>
      <w:shd w:val="clear" w:color="auto" w:fill="FFFFFF"/>
    </w:rPr>
  </w:style>
  <w:style w:type="character" w:customStyle="1" w:styleId="320">
    <w:name w:val="Основной текст (3)2"/>
    <w:basedOn w:val="35"/>
    <w:uiPriority w:val="99"/>
    <w:rsid w:val="00D14C0B"/>
    <w:rPr>
      <w:rFonts w:ascii="Calibri" w:hAnsi="Calibri" w:cs="Calibri"/>
      <w:i/>
      <w:iCs/>
      <w:spacing w:val="0"/>
      <w:sz w:val="14"/>
      <w:szCs w:val="14"/>
      <w:shd w:val="clear" w:color="auto" w:fill="FFFFFF"/>
      <w:lang w:val="en-US" w:eastAsia="en-US"/>
    </w:rPr>
  </w:style>
  <w:style w:type="character" w:customStyle="1" w:styleId="25">
    <w:name w:val="Основной текст (2)"/>
    <w:basedOn w:val="24"/>
    <w:uiPriority w:val="99"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ConsNormal">
    <w:name w:val="ConsNormal"/>
    <w:rsid w:val="00D14C0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Title">
    <w:name w:val="ConsTitle"/>
    <w:uiPriority w:val="99"/>
    <w:rsid w:val="00D14C0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character" w:customStyle="1" w:styleId="50">
    <w:name w:val="Заголовок 5 Знак"/>
    <w:basedOn w:val="a0"/>
    <w:link w:val="5"/>
    <w:rsid w:val="00DC0248"/>
    <w:rPr>
      <w:b/>
    </w:rPr>
  </w:style>
  <w:style w:type="character" w:customStyle="1" w:styleId="70">
    <w:name w:val="Заголовок 7 Знак"/>
    <w:basedOn w:val="a0"/>
    <w:link w:val="7"/>
    <w:rsid w:val="00DC0248"/>
    <w:rPr>
      <w:sz w:val="24"/>
    </w:rPr>
  </w:style>
  <w:style w:type="paragraph" w:styleId="aff4">
    <w:name w:val="Subtitle"/>
    <w:basedOn w:val="a"/>
    <w:link w:val="aff5"/>
    <w:qFormat/>
    <w:rsid w:val="00DC0248"/>
    <w:pPr>
      <w:widowControl w:val="0"/>
    </w:pPr>
    <w:rPr>
      <w:szCs w:val="20"/>
    </w:rPr>
  </w:style>
  <w:style w:type="character" w:customStyle="1" w:styleId="aff5">
    <w:name w:val="Подзаголовок Знак"/>
    <w:basedOn w:val="a0"/>
    <w:link w:val="aff4"/>
    <w:rsid w:val="00DC0248"/>
    <w:rPr>
      <w:sz w:val="24"/>
    </w:rPr>
  </w:style>
  <w:style w:type="paragraph" w:styleId="26">
    <w:name w:val="Body Text 2"/>
    <w:basedOn w:val="a"/>
    <w:link w:val="27"/>
    <w:rsid w:val="00DC0248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C0248"/>
    <w:rPr>
      <w:sz w:val="28"/>
    </w:rPr>
  </w:style>
  <w:style w:type="paragraph" w:customStyle="1" w:styleId="ConsPlusDocList">
    <w:name w:val="ConsPlusDocList"/>
    <w:rsid w:val="00DC02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6">
    <w:name w:val="FollowedHyperlink"/>
    <w:uiPriority w:val="99"/>
    <w:rsid w:val="00DC0248"/>
    <w:rPr>
      <w:color w:val="800080"/>
      <w:u w:val="single"/>
    </w:rPr>
  </w:style>
  <w:style w:type="character" w:customStyle="1" w:styleId="17">
    <w:name w:val="Основной текст Знак1"/>
    <w:rsid w:val="00DC0248"/>
    <w:rPr>
      <w:sz w:val="28"/>
    </w:rPr>
  </w:style>
  <w:style w:type="numbering" w:customStyle="1" w:styleId="18">
    <w:name w:val="Нет списка1"/>
    <w:next w:val="a2"/>
    <w:uiPriority w:val="99"/>
    <w:semiHidden/>
    <w:unhideWhenUsed/>
    <w:rsid w:val="00DC0248"/>
  </w:style>
  <w:style w:type="table" w:customStyle="1" w:styleId="19">
    <w:name w:val="Сетка таблицы1"/>
    <w:basedOn w:val="a1"/>
    <w:next w:val="aa"/>
    <w:uiPriority w:val="59"/>
    <w:rsid w:val="00DC0248"/>
    <w:pPr>
      <w:ind w:firstLine="720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character" w:styleId="aff7">
    <w:name w:val="annotation reference"/>
    <w:unhideWhenUsed/>
    <w:rsid w:val="00DC0248"/>
    <w:rPr>
      <w:rFonts w:cs="Times New Roman"/>
      <w:sz w:val="16"/>
      <w:szCs w:val="16"/>
    </w:rPr>
  </w:style>
  <w:style w:type="paragraph" w:styleId="aff8">
    <w:name w:val="annotation text"/>
    <w:basedOn w:val="a"/>
    <w:link w:val="aff9"/>
    <w:unhideWhenUsed/>
    <w:rsid w:val="00DC0248"/>
    <w:pPr>
      <w:widowControl w:val="0"/>
      <w:ind w:firstLine="709"/>
      <w:jc w:val="both"/>
    </w:pPr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rsid w:val="00DC0248"/>
  </w:style>
  <w:style w:type="paragraph" w:styleId="affa">
    <w:name w:val="annotation subject"/>
    <w:basedOn w:val="aff8"/>
    <w:next w:val="aff8"/>
    <w:link w:val="affb"/>
    <w:uiPriority w:val="99"/>
    <w:unhideWhenUsed/>
    <w:rsid w:val="00DC0248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rsid w:val="00DC0248"/>
    <w:rPr>
      <w:b/>
      <w:bCs/>
    </w:rPr>
  </w:style>
  <w:style w:type="paragraph" w:customStyle="1" w:styleId="affc">
    <w:name w:val="табл"/>
    <w:basedOn w:val="a"/>
    <w:rsid w:val="00DC0248"/>
    <w:pPr>
      <w:widowControl w:val="0"/>
    </w:pPr>
    <w:rPr>
      <w:sz w:val="28"/>
      <w:szCs w:val="28"/>
    </w:rPr>
  </w:style>
  <w:style w:type="paragraph" w:customStyle="1" w:styleId="affd">
    <w:name w:val="Основной"/>
    <w:basedOn w:val="a"/>
    <w:rsid w:val="00DC0248"/>
    <w:pPr>
      <w:widowControl w:val="0"/>
      <w:ind w:firstLine="709"/>
      <w:jc w:val="both"/>
    </w:pPr>
    <w:rPr>
      <w:sz w:val="28"/>
      <w:szCs w:val="28"/>
    </w:rPr>
  </w:style>
  <w:style w:type="paragraph" w:customStyle="1" w:styleId="body">
    <w:name w:val="body"/>
    <w:basedOn w:val="a"/>
    <w:rsid w:val="00DC0248"/>
    <w:pPr>
      <w:widowControl w:val="0"/>
      <w:spacing w:after="120" w:line="312" w:lineRule="auto"/>
      <w:ind w:firstLine="709"/>
      <w:jc w:val="both"/>
    </w:pPr>
    <w:rPr>
      <w:color w:val="000000"/>
      <w:szCs w:val="28"/>
    </w:rPr>
  </w:style>
  <w:style w:type="paragraph" w:customStyle="1" w:styleId="affe">
    <w:name w:val="Знак Знак Знак Знак Знак Знак Знак"/>
    <w:basedOn w:val="a"/>
    <w:rsid w:val="00DC0248"/>
    <w:pPr>
      <w:widowControl w:val="0"/>
      <w:spacing w:after="160" w:line="240" w:lineRule="exact"/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Обычный1"/>
    <w:basedOn w:val="a"/>
    <w:rsid w:val="00DC0248"/>
    <w:pPr>
      <w:widowControl w:val="0"/>
      <w:jc w:val="center"/>
    </w:pPr>
    <w:rPr>
      <w:sz w:val="28"/>
      <w:szCs w:val="28"/>
    </w:rPr>
  </w:style>
  <w:style w:type="table" w:customStyle="1" w:styleId="1b">
    <w:name w:val="Стиль1табл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8">
    <w:name w:val="ТаблСетка2графы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9">
    <w:name w:val="Стиль2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name w:val="Мой"/>
    <w:basedOn w:val="a1"/>
    <w:rsid w:val="00DC0248"/>
    <w:pPr>
      <w:jc w:val="righ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mirrorIndents/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</w:style>
  <w:style w:type="paragraph" w:customStyle="1" w:styleId="afff0">
    <w:name w:val="простой"/>
    <w:basedOn w:val="affc"/>
    <w:rsid w:val="00DC0248"/>
  </w:style>
  <w:style w:type="paragraph" w:customStyle="1" w:styleId="afff1">
    <w:name w:val="Табл"/>
    <w:basedOn w:val="a"/>
    <w:link w:val="afff2"/>
    <w:qFormat/>
    <w:rsid w:val="00DC0248"/>
    <w:pPr>
      <w:widowControl w:val="0"/>
      <w:ind w:right="1797" w:firstLine="709"/>
    </w:pPr>
    <w:rPr>
      <w:sz w:val="28"/>
      <w:szCs w:val="28"/>
    </w:rPr>
  </w:style>
  <w:style w:type="character" w:customStyle="1" w:styleId="afff2">
    <w:name w:val="Табл Знак"/>
    <w:link w:val="afff1"/>
    <w:locked/>
    <w:rsid w:val="00DC0248"/>
    <w:rPr>
      <w:sz w:val="28"/>
      <w:szCs w:val="28"/>
    </w:rPr>
  </w:style>
  <w:style w:type="table" w:customStyle="1" w:styleId="afff3">
    <w:name w:val="бюджет"/>
    <w:basedOn w:val="a1"/>
    <w:rsid w:val="00DC0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right"/>
      </w:pPr>
      <w:rPr>
        <w:rFonts w:cs="Times New Roman"/>
      </w:rPr>
    </w:tblStylePr>
  </w:style>
  <w:style w:type="paragraph" w:customStyle="1" w:styleId="Pa4">
    <w:name w:val="Pa4"/>
    <w:basedOn w:val="a"/>
    <w:next w:val="a"/>
    <w:uiPriority w:val="99"/>
    <w:rsid w:val="00DC0248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hAnsi="Franklin Gothic Book"/>
      <w:lang w:eastAsia="en-US"/>
    </w:rPr>
  </w:style>
  <w:style w:type="paragraph" w:customStyle="1" w:styleId="Pa6">
    <w:name w:val="Pa6"/>
    <w:basedOn w:val="a"/>
    <w:next w:val="a"/>
    <w:uiPriority w:val="99"/>
    <w:rsid w:val="00DC0248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hAnsi="Franklin Gothic Book"/>
      <w:lang w:eastAsia="en-US"/>
    </w:rPr>
  </w:style>
  <w:style w:type="character" w:customStyle="1" w:styleId="A70">
    <w:name w:val="A7"/>
    <w:uiPriority w:val="99"/>
    <w:rsid w:val="00DC0248"/>
    <w:rPr>
      <w:color w:val="000000"/>
      <w:sz w:val="9"/>
    </w:rPr>
  </w:style>
  <w:style w:type="character" w:customStyle="1" w:styleId="A00">
    <w:name w:val="A0"/>
    <w:uiPriority w:val="99"/>
    <w:rsid w:val="00DC0248"/>
    <w:rPr>
      <w:color w:val="000000"/>
      <w:sz w:val="20"/>
    </w:rPr>
  </w:style>
  <w:style w:type="character" w:customStyle="1" w:styleId="22">
    <w:name w:val="Основной текст с отступом 2 Знак"/>
    <w:link w:val="21"/>
    <w:uiPriority w:val="99"/>
    <w:locked/>
    <w:rsid w:val="00DC0248"/>
    <w:rPr>
      <w:sz w:val="24"/>
      <w:szCs w:val="24"/>
    </w:rPr>
  </w:style>
  <w:style w:type="character" w:customStyle="1" w:styleId="211">
    <w:name w:val="Основной текст с отступом 2 Знак1"/>
    <w:uiPriority w:val="99"/>
    <w:semiHidden/>
    <w:rsid w:val="00DC0248"/>
    <w:rPr>
      <w:rFonts w:ascii="Times New Roman" w:hAnsi="Times New Roman" w:cs="Times New Roman"/>
      <w:sz w:val="28"/>
      <w:szCs w:val="28"/>
      <w:lang w:eastAsia="ru-RU"/>
    </w:rPr>
  </w:style>
  <w:style w:type="paragraph" w:styleId="36">
    <w:name w:val="List Number 3"/>
    <w:basedOn w:val="a"/>
    <w:uiPriority w:val="99"/>
    <w:rsid w:val="00DC0248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</w:rPr>
  </w:style>
  <w:style w:type="paragraph" w:customStyle="1" w:styleId="1c">
    <w:name w:val="Текст примечания1"/>
    <w:basedOn w:val="1a"/>
    <w:rsid w:val="00DC0248"/>
    <w:pPr>
      <w:suppressAutoHyphens/>
      <w:spacing w:line="100" w:lineRule="atLeast"/>
      <w:jc w:val="left"/>
    </w:pPr>
    <w:rPr>
      <w:rFonts w:eastAsia="Arial Unicode MS" w:cs="Mangal"/>
      <w:kern w:val="1"/>
      <w:sz w:val="20"/>
      <w:szCs w:val="18"/>
      <w:lang w:eastAsia="hi-IN" w:bidi="hi-IN"/>
    </w:rPr>
  </w:style>
  <w:style w:type="character" w:customStyle="1" w:styleId="1d">
    <w:name w:val="Основной шрифт абзаца1"/>
    <w:rsid w:val="00DC0248"/>
  </w:style>
  <w:style w:type="character" w:customStyle="1" w:styleId="afff4">
    <w:name w:val="Текст концевой сноски Знак"/>
    <w:basedOn w:val="a0"/>
    <w:link w:val="afff5"/>
    <w:uiPriority w:val="99"/>
    <w:locked/>
    <w:rsid w:val="00DC0248"/>
  </w:style>
  <w:style w:type="paragraph" w:styleId="afff5">
    <w:name w:val="endnote text"/>
    <w:basedOn w:val="a"/>
    <w:link w:val="afff4"/>
    <w:uiPriority w:val="99"/>
    <w:unhideWhenUsed/>
    <w:rsid w:val="00DC0248"/>
    <w:pPr>
      <w:ind w:firstLine="709"/>
      <w:jc w:val="both"/>
    </w:pPr>
    <w:rPr>
      <w:sz w:val="20"/>
      <w:szCs w:val="20"/>
    </w:rPr>
  </w:style>
  <w:style w:type="character" w:customStyle="1" w:styleId="1e">
    <w:name w:val="Текст концевой сноски Знак1"/>
    <w:basedOn w:val="a0"/>
    <w:uiPriority w:val="99"/>
    <w:rsid w:val="00DC0248"/>
  </w:style>
  <w:style w:type="numbering" w:customStyle="1" w:styleId="110">
    <w:name w:val="Нет списка11"/>
    <w:next w:val="a2"/>
    <w:uiPriority w:val="99"/>
    <w:semiHidden/>
    <w:unhideWhenUsed/>
    <w:rsid w:val="00DC0248"/>
  </w:style>
  <w:style w:type="table" w:customStyle="1" w:styleId="111">
    <w:name w:val="Сетка таблицы11"/>
    <w:basedOn w:val="a1"/>
    <w:next w:val="aa"/>
    <w:uiPriority w:val="59"/>
    <w:rsid w:val="00DC0248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DC0248"/>
  </w:style>
  <w:style w:type="table" w:customStyle="1" w:styleId="1111">
    <w:name w:val="Сетка таблицы111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Placeholder Text"/>
    <w:uiPriority w:val="99"/>
    <w:semiHidden/>
    <w:rsid w:val="00DC0248"/>
    <w:rPr>
      <w:color w:val="808080"/>
    </w:rPr>
  </w:style>
  <w:style w:type="character" w:styleId="afff7">
    <w:name w:val="endnote reference"/>
    <w:uiPriority w:val="99"/>
    <w:unhideWhenUsed/>
    <w:rsid w:val="00DC0248"/>
    <w:rPr>
      <w:vertAlign w:val="superscript"/>
    </w:rPr>
  </w:style>
  <w:style w:type="paragraph" w:styleId="afff8">
    <w:name w:val="Revision"/>
    <w:hidden/>
    <w:uiPriority w:val="99"/>
    <w:semiHidden/>
    <w:rsid w:val="00DC0248"/>
    <w:rPr>
      <w:rFonts w:eastAsia="Calibri"/>
      <w:sz w:val="28"/>
      <w:szCs w:val="22"/>
      <w:lang w:eastAsia="en-US"/>
    </w:rPr>
  </w:style>
  <w:style w:type="table" w:customStyle="1" w:styleId="120">
    <w:name w:val="Сетка таблицы12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9">
    <w:name w:val="Прижатый влево"/>
    <w:basedOn w:val="a"/>
    <w:next w:val="a"/>
    <w:uiPriority w:val="99"/>
    <w:rsid w:val="00DC0248"/>
    <w:pPr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TOC Heading"/>
    <w:basedOn w:val="1"/>
    <w:next w:val="a"/>
    <w:uiPriority w:val="39"/>
    <w:semiHidden/>
    <w:unhideWhenUsed/>
    <w:qFormat/>
    <w:rsid w:val="00DC024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1f">
    <w:name w:val="toc 1"/>
    <w:basedOn w:val="a"/>
    <w:next w:val="a"/>
    <w:autoRedefine/>
    <w:uiPriority w:val="39"/>
    <w:rsid w:val="00DC0248"/>
    <w:pPr>
      <w:spacing w:before="240" w:after="120"/>
    </w:pPr>
    <w:rPr>
      <w:rFonts w:ascii="Calibri" w:hAnsi="Calibri"/>
      <w:b/>
      <w:bCs/>
      <w:sz w:val="20"/>
      <w:szCs w:val="20"/>
    </w:rPr>
  </w:style>
  <w:style w:type="paragraph" w:styleId="2a">
    <w:name w:val="toc 2"/>
    <w:basedOn w:val="a"/>
    <w:next w:val="a"/>
    <w:autoRedefine/>
    <w:uiPriority w:val="39"/>
    <w:rsid w:val="00DC0248"/>
    <w:pPr>
      <w:spacing w:before="120"/>
      <w:ind w:left="200"/>
    </w:pPr>
    <w:rPr>
      <w:rFonts w:ascii="Calibri" w:hAnsi="Calibri"/>
      <w:i/>
      <w:iCs/>
      <w:sz w:val="20"/>
      <w:szCs w:val="20"/>
    </w:rPr>
  </w:style>
  <w:style w:type="paragraph" w:styleId="37">
    <w:name w:val="toc 3"/>
    <w:basedOn w:val="a"/>
    <w:next w:val="a"/>
    <w:autoRedefine/>
    <w:uiPriority w:val="39"/>
    <w:rsid w:val="00DC0248"/>
    <w:pPr>
      <w:ind w:left="400"/>
    </w:pPr>
    <w:rPr>
      <w:rFonts w:ascii="Calibri" w:hAnsi="Calibri"/>
      <w:sz w:val="20"/>
      <w:szCs w:val="20"/>
    </w:rPr>
  </w:style>
  <w:style w:type="paragraph" w:customStyle="1" w:styleId="afffb">
    <w:name w:val="Комментарий"/>
    <w:basedOn w:val="a"/>
    <w:next w:val="a"/>
    <w:uiPriority w:val="99"/>
    <w:rsid w:val="00DC024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rsid w:val="00DC0248"/>
    <w:rPr>
      <w:i/>
      <w:iCs/>
    </w:rPr>
  </w:style>
  <w:style w:type="paragraph" w:customStyle="1" w:styleId="font5">
    <w:name w:val="font5"/>
    <w:basedOn w:val="a"/>
    <w:rsid w:val="00DC024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C024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DC024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3">
    <w:name w:val="xl8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1">
    <w:name w:val="xl91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2">
    <w:name w:val="xl9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C0248"/>
    <w:pPr>
      <w:shd w:val="clear" w:color="000000" w:fill="FFFFFF"/>
      <w:spacing w:before="100" w:beforeAutospacing="1" w:after="100" w:afterAutospacing="1"/>
    </w:pPr>
  </w:style>
  <w:style w:type="paragraph" w:customStyle="1" w:styleId="xl112">
    <w:name w:val="xl11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DC0248"/>
    <w:pPr>
      <w:spacing w:before="100" w:beforeAutospacing="1" w:after="100" w:afterAutospacing="1"/>
    </w:pPr>
  </w:style>
  <w:style w:type="paragraph" w:customStyle="1" w:styleId="xl133">
    <w:name w:val="xl133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DC02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DC02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DC024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41">
    <w:name w:val="xl141"/>
    <w:basedOn w:val="a"/>
    <w:rsid w:val="00DC024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3">
    <w:name w:val="xl14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DC02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DC02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8">
    <w:name w:val="xl148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3">
    <w:name w:val="xl153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9">
    <w:name w:val="xl15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4">
    <w:name w:val="xl16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6">
    <w:name w:val="xl16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0">
    <w:name w:val="xl170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DC0248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72">
    <w:name w:val="xl172"/>
    <w:basedOn w:val="a"/>
    <w:rsid w:val="00DC024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4">
    <w:name w:val="xl174"/>
    <w:basedOn w:val="a"/>
    <w:rsid w:val="00DC024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5">
    <w:name w:val="xl17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DC02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0">
    <w:name w:val="xl18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DC024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DC02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DC024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DC0248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9">
    <w:name w:val="xl189"/>
    <w:basedOn w:val="a"/>
    <w:rsid w:val="00DC024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DC0248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DC0248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"/>
    <w:rsid w:val="00DC0248"/>
    <w:pPr>
      <w:spacing w:before="100" w:beforeAutospacing="1" w:after="100" w:afterAutospacing="1"/>
      <w:textAlignment w:val="top"/>
    </w:pPr>
  </w:style>
  <w:style w:type="paragraph" w:customStyle="1" w:styleId="xl195">
    <w:name w:val="xl195"/>
    <w:basedOn w:val="a"/>
    <w:rsid w:val="00DC0248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3">
    <w:name w:val="xl203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4">
    <w:name w:val="xl20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5">
    <w:name w:val="xl205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1">
    <w:name w:val="xl211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3">
    <w:name w:val="xl2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4">
    <w:name w:val="xl214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41">
    <w:name w:val="toc 4"/>
    <w:basedOn w:val="a"/>
    <w:next w:val="a"/>
    <w:autoRedefine/>
    <w:rsid w:val="00DC0248"/>
    <w:pPr>
      <w:ind w:left="600"/>
    </w:pPr>
    <w:rPr>
      <w:rFonts w:ascii="Calibri" w:hAnsi="Calibri"/>
      <w:sz w:val="20"/>
      <w:szCs w:val="20"/>
    </w:rPr>
  </w:style>
  <w:style w:type="paragraph" w:styleId="51">
    <w:name w:val="toc 5"/>
    <w:basedOn w:val="a"/>
    <w:next w:val="a"/>
    <w:autoRedefine/>
    <w:rsid w:val="00DC0248"/>
    <w:pPr>
      <w:ind w:left="80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rsid w:val="00DC0248"/>
    <w:pPr>
      <w:ind w:left="1000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autoRedefine/>
    <w:rsid w:val="00DC024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rsid w:val="00DC0248"/>
    <w:pPr>
      <w:ind w:left="1400"/>
    </w:pPr>
    <w:rPr>
      <w:rFonts w:ascii="Calibri" w:hAnsi="Calibri"/>
      <w:sz w:val="20"/>
      <w:szCs w:val="20"/>
    </w:rPr>
  </w:style>
  <w:style w:type="paragraph" w:styleId="90">
    <w:name w:val="toc 9"/>
    <w:basedOn w:val="a"/>
    <w:next w:val="a"/>
    <w:autoRedefine/>
    <w:rsid w:val="00DC0248"/>
    <w:pPr>
      <w:ind w:left="1600"/>
    </w:pPr>
    <w:rPr>
      <w:rFonts w:ascii="Calibri" w:hAnsi="Calibri"/>
      <w:sz w:val="20"/>
      <w:szCs w:val="20"/>
    </w:rPr>
  </w:style>
  <w:style w:type="paragraph" w:customStyle="1" w:styleId="xl215">
    <w:name w:val="xl215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7">
    <w:name w:val="xl217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1">
    <w:name w:val="xl2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2">
    <w:name w:val="xl22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D3CB7-7C11-4FC8-8988-BD70A997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2026-02-06T06:41:00Z</cp:lastPrinted>
  <dcterms:created xsi:type="dcterms:W3CDTF">2026-06-16T13:12:00Z</dcterms:created>
  <dcterms:modified xsi:type="dcterms:W3CDTF">2026-06-16T13:12:00Z</dcterms:modified>
</cp:coreProperties>
</file>