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8D" w:rsidRPr="00700E67" w:rsidRDefault="00E95E8D" w:rsidP="00C716E1">
      <w:pPr>
        <w:pStyle w:val="1"/>
        <w:rPr>
          <w:caps/>
          <w:szCs w:val="24"/>
        </w:rPr>
      </w:pPr>
    </w:p>
    <w:p w:rsidR="00C716E1" w:rsidRPr="00700E67" w:rsidRDefault="00C716E1" w:rsidP="00C716E1">
      <w:pPr>
        <w:pStyle w:val="1"/>
        <w:rPr>
          <w:caps/>
          <w:szCs w:val="24"/>
        </w:rPr>
      </w:pPr>
    </w:p>
    <w:p w:rsidR="00C716E1" w:rsidRPr="00700E67" w:rsidRDefault="00C716E1" w:rsidP="00B6201E">
      <w:pPr>
        <w:pStyle w:val="2"/>
        <w:jc w:val="left"/>
        <w:rPr>
          <w:sz w:val="24"/>
          <w:szCs w:val="24"/>
        </w:rPr>
      </w:pPr>
    </w:p>
    <w:p w:rsidR="00C716E1" w:rsidRPr="00700E67" w:rsidRDefault="00C716E1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АДМИНИСТРАЦИ</w:t>
      </w:r>
      <w:r w:rsidR="00B713C5" w:rsidRPr="00700E67">
        <w:rPr>
          <w:caps/>
          <w:sz w:val="24"/>
          <w:szCs w:val="24"/>
        </w:rPr>
        <w:t>я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новотроицкого</w:t>
      </w:r>
      <w:r w:rsidR="00C716E1" w:rsidRPr="00700E67">
        <w:rPr>
          <w:caps/>
          <w:sz w:val="24"/>
          <w:szCs w:val="24"/>
        </w:rPr>
        <w:t xml:space="preserve"> СЕЛЬСКОГО ПОСЕЛЕНИЯ 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СТАРОШАЙГОВСКОГО</w:t>
      </w:r>
      <w:r w:rsidR="00C716E1" w:rsidRPr="00700E67">
        <w:rPr>
          <w:caps/>
          <w:sz w:val="24"/>
          <w:szCs w:val="24"/>
        </w:rPr>
        <w:t xml:space="preserve"> МУНИЦИПАЛЬНОГО РАЙОНА</w:t>
      </w:r>
    </w:p>
    <w:p w:rsidR="006E443B" w:rsidRDefault="006E443B" w:rsidP="00B713C5">
      <w:pPr>
        <w:pStyle w:val="2"/>
        <w:rPr>
          <w:sz w:val="24"/>
          <w:szCs w:val="24"/>
        </w:rPr>
      </w:pPr>
    </w:p>
    <w:p w:rsidR="00B713C5" w:rsidRPr="00700E67" w:rsidRDefault="00B713C5" w:rsidP="00B713C5">
      <w:pPr>
        <w:pStyle w:val="2"/>
        <w:rPr>
          <w:sz w:val="24"/>
          <w:szCs w:val="24"/>
        </w:rPr>
      </w:pPr>
      <w:r w:rsidRPr="00700E67">
        <w:rPr>
          <w:sz w:val="24"/>
          <w:szCs w:val="24"/>
        </w:rPr>
        <w:t>П О С Т А Н О В Л Е Н И Е</w:t>
      </w:r>
    </w:p>
    <w:p w:rsidR="0006291B" w:rsidRPr="00700E67" w:rsidRDefault="0006291B" w:rsidP="0006291B">
      <w:pPr>
        <w:pStyle w:val="a5"/>
        <w:ind w:left="540" w:firstLine="540"/>
        <w:rPr>
          <w:b/>
          <w:szCs w:val="24"/>
        </w:rPr>
      </w:pPr>
    </w:p>
    <w:p w:rsidR="006D0195" w:rsidRDefault="00F942C8" w:rsidP="006E443B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</w:t>
      </w:r>
      <w:r w:rsidR="006E443B">
        <w:rPr>
          <w:b/>
          <w:szCs w:val="24"/>
        </w:rPr>
        <w:t>1</w:t>
      </w:r>
      <w:r w:rsidR="00E71541">
        <w:rPr>
          <w:b/>
          <w:szCs w:val="24"/>
        </w:rPr>
        <w:t>8</w:t>
      </w:r>
      <w:r w:rsidR="006E443B">
        <w:rPr>
          <w:b/>
          <w:szCs w:val="24"/>
        </w:rPr>
        <w:t xml:space="preserve"> июня</w:t>
      </w:r>
      <w:r>
        <w:rPr>
          <w:b/>
          <w:szCs w:val="24"/>
        </w:rPr>
        <w:t xml:space="preserve"> </w:t>
      </w:r>
      <w:r w:rsidR="001D2FAB">
        <w:rPr>
          <w:b/>
          <w:szCs w:val="24"/>
        </w:rPr>
        <w:t>2026</w:t>
      </w:r>
      <w:r w:rsidR="00E64EA2">
        <w:rPr>
          <w:b/>
          <w:szCs w:val="24"/>
        </w:rPr>
        <w:t xml:space="preserve"> г</w:t>
      </w:r>
      <w:r w:rsidR="009E6813" w:rsidRPr="00700E67">
        <w:rPr>
          <w:b/>
          <w:szCs w:val="24"/>
        </w:rPr>
        <w:t xml:space="preserve">                                        </w:t>
      </w:r>
      <w:r>
        <w:rPr>
          <w:b/>
          <w:szCs w:val="24"/>
        </w:rPr>
        <w:t xml:space="preserve">                                         </w:t>
      </w:r>
      <w:r w:rsidR="009E6813" w:rsidRPr="00700E67">
        <w:rPr>
          <w:b/>
          <w:szCs w:val="24"/>
        </w:rPr>
        <w:t xml:space="preserve">   </w:t>
      </w:r>
      <w:r w:rsidR="006D0195" w:rsidRPr="00700E67">
        <w:rPr>
          <w:b/>
          <w:szCs w:val="24"/>
        </w:rPr>
        <w:t xml:space="preserve">№ </w:t>
      </w:r>
      <w:r w:rsidR="006E443B">
        <w:rPr>
          <w:b/>
          <w:szCs w:val="24"/>
        </w:rPr>
        <w:t>4</w:t>
      </w:r>
      <w:r w:rsidR="00E71541">
        <w:rPr>
          <w:b/>
          <w:szCs w:val="24"/>
        </w:rPr>
        <w:t>3</w:t>
      </w:r>
    </w:p>
    <w:p w:rsidR="00CE1015" w:rsidRPr="00700E67" w:rsidRDefault="00CE1015" w:rsidP="006D0195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                                                 С.Новотроицкое</w:t>
      </w:r>
    </w:p>
    <w:p w:rsidR="00234B1E" w:rsidRPr="00700E67" w:rsidRDefault="00234B1E" w:rsidP="006D0195">
      <w:pPr>
        <w:pStyle w:val="a5"/>
        <w:ind w:firstLine="0"/>
        <w:rPr>
          <w:b/>
          <w:szCs w:val="24"/>
        </w:rPr>
      </w:pPr>
    </w:p>
    <w:p w:rsidR="007E26D2" w:rsidRPr="0033011A" w:rsidRDefault="006E443B" w:rsidP="006E443B">
      <w:pPr>
        <w:autoSpaceDE w:val="0"/>
        <w:autoSpaceDN w:val="0"/>
        <w:adjustRightInd w:val="0"/>
        <w:ind w:right="4053"/>
        <w:jc w:val="both"/>
        <w:rPr>
          <w:b/>
        </w:rPr>
      </w:pPr>
      <w:r w:rsidRPr="0033011A">
        <w:rPr>
          <w:b/>
        </w:rPr>
        <w:t xml:space="preserve">ОБ УТВЕРЖДЕНИИ </w:t>
      </w:r>
      <w:r w:rsidR="00E71541">
        <w:rPr>
          <w:b/>
        </w:rPr>
        <w:t>РЕЕСТРА ОБЪЕКТОВ ВОДОСНАБЖЕНИЯ,РАСПОЛОЖЕННЫХ НА ТЕРРИТОРИИ СЕЛЬСКОГО ПОСЕЛЕНИЯ</w:t>
      </w:r>
    </w:p>
    <w:p w:rsidR="006E443B" w:rsidRDefault="00536062" w:rsidP="00B713C5">
      <w:pPr>
        <w:ind w:left="16" w:firstLine="693"/>
        <w:jc w:val="both"/>
      </w:pPr>
      <w:r w:rsidRPr="00700E67">
        <w:tab/>
      </w:r>
    </w:p>
    <w:p w:rsidR="00181D22" w:rsidRDefault="00181D22" w:rsidP="00B713C5">
      <w:pPr>
        <w:ind w:left="16" w:firstLine="693"/>
        <w:jc w:val="both"/>
      </w:pPr>
    </w:p>
    <w:p w:rsidR="00E71541" w:rsidRDefault="00E71541" w:rsidP="00B713C5">
      <w:pPr>
        <w:ind w:left="16" w:firstLine="693"/>
        <w:jc w:val="both"/>
      </w:pPr>
      <w:r>
        <w:t>В соответствии с пунктом 4 части 14 Федерального закона от 06.10.2003№131-ФЗ «Об общих принципах организации местного самоуправления в Российской Федерации «(вопросы местного значения- организация водоснабжения населения),в целях упорядочения учета муниципального имущества и обеспечения надежного водоснабжения населения.</w:t>
      </w:r>
    </w:p>
    <w:p w:rsidR="00E71541" w:rsidRDefault="00E71541" w:rsidP="00B713C5">
      <w:pPr>
        <w:ind w:left="16" w:firstLine="693"/>
        <w:jc w:val="both"/>
      </w:pPr>
      <w:r>
        <w:t>ПОСТАНОВЛЯЕТ:</w:t>
      </w:r>
    </w:p>
    <w:p w:rsidR="00E71541" w:rsidRDefault="00133C05" w:rsidP="00B713C5">
      <w:pPr>
        <w:ind w:left="16" w:firstLine="693"/>
        <w:jc w:val="both"/>
      </w:pPr>
      <w:r>
        <w:t xml:space="preserve"> </w:t>
      </w:r>
      <w:r w:rsidR="00E71541">
        <w:t>1.Утвердить прилагаемый Реестр объектов водоснабжения,</w:t>
      </w:r>
      <w:r w:rsidR="000B2DA3">
        <w:t xml:space="preserve"> </w:t>
      </w:r>
      <w:r w:rsidR="00E71541">
        <w:t>находящихся на территории Новотроицкого сельского поселения ,согласно Приложению №1 к настоящему постановлению.</w:t>
      </w:r>
    </w:p>
    <w:p w:rsidR="00133C05" w:rsidRDefault="00E71541" w:rsidP="00B713C5">
      <w:pPr>
        <w:ind w:left="16" w:firstLine="693"/>
        <w:jc w:val="both"/>
      </w:pPr>
      <w:r>
        <w:t xml:space="preserve">2.Администрация Новотроицкого сельского поселения </w:t>
      </w:r>
      <w:r w:rsidR="00133C05">
        <w:t>срок обеспечить :</w:t>
      </w:r>
    </w:p>
    <w:p w:rsidR="00E71541" w:rsidRDefault="00133C05" w:rsidP="00B713C5">
      <w:pPr>
        <w:ind w:left="16" w:firstLine="693"/>
        <w:jc w:val="both"/>
      </w:pPr>
      <w:r>
        <w:t>- Размещение настоящего Постановления на официальном сайте администрации Новотроицкого сельского поселения</w:t>
      </w:r>
      <w:r w:rsidR="00E71541">
        <w:t xml:space="preserve">  </w:t>
      </w:r>
      <w:r>
        <w:t>;</w:t>
      </w:r>
    </w:p>
    <w:p w:rsidR="00133C05" w:rsidRDefault="00133C05" w:rsidP="00B713C5">
      <w:pPr>
        <w:ind w:left="16" w:firstLine="693"/>
        <w:jc w:val="both"/>
      </w:pPr>
      <w:r>
        <w:t>-направление копии Постановления в ресурсоснабжающую организацию, осуществляющую деятельность на территории поселения, для учета и эксплуатации.</w:t>
      </w:r>
    </w:p>
    <w:p w:rsidR="00181D22" w:rsidRDefault="00133C05" w:rsidP="00B713C5">
      <w:pPr>
        <w:ind w:left="16" w:firstLine="693"/>
        <w:jc w:val="both"/>
      </w:pPr>
      <w:r>
        <w:t>3.Контроль за исполнением настоящего постановления возложить на постоянную жилищно-коммунальному хозяйству Совета депутатов( или на заместителя главы администрации).</w:t>
      </w:r>
    </w:p>
    <w:p w:rsidR="00133C05" w:rsidRDefault="00133C05" w:rsidP="00B713C5">
      <w:pPr>
        <w:ind w:left="16" w:firstLine="693"/>
        <w:jc w:val="both"/>
      </w:pPr>
      <w:r>
        <w:t>4.Настоящее решение вступает в силу со дня его официального опубликования(обнародования).</w:t>
      </w:r>
    </w:p>
    <w:p w:rsidR="00133C05" w:rsidRDefault="00133C05" w:rsidP="00B713C5">
      <w:pPr>
        <w:ind w:left="16" w:firstLine="693"/>
        <w:jc w:val="both"/>
      </w:pPr>
    </w:p>
    <w:p w:rsidR="00133C05" w:rsidRDefault="00133C05" w:rsidP="00B713C5">
      <w:pPr>
        <w:ind w:left="16" w:firstLine="693"/>
        <w:jc w:val="both"/>
      </w:pPr>
    </w:p>
    <w:p w:rsidR="00133C05" w:rsidRDefault="00133C05" w:rsidP="00B713C5">
      <w:pPr>
        <w:ind w:left="16" w:firstLine="693"/>
        <w:jc w:val="both"/>
      </w:pPr>
      <w:r>
        <w:t>Глава Новотроицкого</w:t>
      </w:r>
    </w:p>
    <w:p w:rsidR="00133C05" w:rsidRDefault="00133C05" w:rsidP="00B713C5">
      <w:pPr>
        <w:ind w:left="16" w:firstLine="693"/>
        <w:jc w:val="both"/>
      </w:pPr>
      <w:r>
        <w:t xml:space="preserve"> сельского поселения                                   Т.М.Вишнякова</w:t>
      </w: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181D22">
      <w:pPr>
        <w:ind w:left="16" w:firstLine="693"/>
        <w:jc w:val="right"/>
      </w:pPr>
    </w:p>
    <w:p w:rsidR="00CE65F2" w:rsidRDefault="00CE65F2" w:rsidP="00E26720">
      <w:pPr>
        <w:jc w:val="right"/>
      </w:pPr>
    </w:p>
    <w:p w:rsidR="006E443B" w:rsidRDefault="00181D22" w:rsidP="00181D22">
      <w:pPr>
        <w:jc w:val="right"/>
        <w:rPr>
          <w:b/>
        </w:rPr>
      </w:pPr>
      <w:r>
        <w:rPr>
          <w:b/>
        </w:rPr>
        <w:t>Приложение№1</w:t>
      </w:r>
    </w:p>
    <w:p w:rsidR="00181D22" w:rsidRDefault="00133C05" w:rsidP="00181D22">
      <w:pPr>
        <w:jc w:val="right"/>
        <w:rPr>
          <w:b/>
        </w:rPr>
      </w:pPr>
      <w:r>
        <w:rPr>
          <w:b/>
        </w:rPr>
        <w:t>к</w:t>
      </w:r>
      <w:r w:rsidR="00181D22">
        <w:rPr>
          <w:b/>
        </w:rPr>
        <w:t xml:space="preserve"> </w:t>
      </w:r>
      <w:r>
        <w:rPr>
          <w:b/>
        </w:rPr>
        <w:t>п</w:t>
      </w:r>
      <w:r w:rsidR="00181D22">
        <w:rPr>
          <w:b/>
        </w:rPr>
        <w:t xml:space="preserve">остановлению Новотроицкого 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Сельского поселения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Старошай</w:t>
      </w:r>
      <w:r w:rsidR="0034447E">
        <w:rPr>
          <w:b/>
        </w:rPr>
        <w:t xml:space="preserve">говского муниципального района 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Республики Мордовия от 1</w:t>
      </w:r>
      <w:r w:rsidR="00133C05">
        <w:rPr>
          <w:b/>
        </w:rPr>
        <w:t>8</w:t>
      </w:r>
      <w:r>
        <w:rPr>
          <w:b/>
        </w:rPr>
        <w:t>.06.2026г№4</w:t>
      </w:r>
      <w:r w:rsidR="00133C05">
        <w:rPr>
          <w:b/>
        </w:rPr>
        <w:t>3</w:t>
      </w:r>
    </w:p>
    <w:p w:rsidR="00181D22" w:rsidRDefault="00181D22" w:rsidP="00181D22">
      <w:pPr>
        <w:jc w:val="center"/>
        <w:rPr>
          <w:b/>
        </w:rPr>
      </w:pPr>
    </w:p>
    <w:p w:rsidR="00181D22" w:rsidRDefault="00181D22" w:rsidP="00181D22">
      <w:pPr>
        <w:jc w:val="center"/>
        <w:rPr>
          <w:b/>
        </w:rPr>
      </w:pPr>
    </w:p>
    <w:p w:rsidR="00181D22" w:rsidRDefault="00181D22" w:rsidP="00181D22">
      <w:pPr>
        <w:jc w:val="center"/>
        <w:rPr>
          <w:b/>
        </w:rPr>
      </w:pPr>
    </w:p>
    <w:p w:rsidR="0033011A" w:rsidRDefault="0033011A" w:rsidP="0033011A">
      <w:pPr>
        <w:jc w:val="right"/>
        <w:rPr>
          <w:b/>
        </w:rPr>
      </w:pPr>
    </w:p>
    <w:p w:rsidR="00133C05" w:rsidRPr="004B5B42" w:rsidRDefault="00133C05" w:rsidP="00133C05">
      <w:pPr>
        <w:jc w:val="center"/>
      </w:pPr>
      <w:r w:rsidRPr="004B5B42">
        <w:t>РЕЕСТР</w:t>
      </w:r>
    </w:p>
    <w:p w:rsidR="003A215B" w:rsidRPr="004B5B42" w:rsidRDefault="00133C05" w:rsidP="00133C05">
      <w:pPr>
        <w:jc w:val="center"/>
      </w:pPr>
      <w:r w:rsidRPr="004B5B42">
        <w:t>Объектов водоснабжения ,находящихся в муниципальной собств</w:t>
      </w:r>
      <w:r w:rsidR="003A215B" w:rsidRPr="004B5B42">
        <w:t xml:space="preserve">енности </w:t>
      </w:r>
    </w:p>
    <w:p w:rsidR="00133C05" w:rsidRPr="004B5B42" w:rsidRDefault="003A215B" w:rsidP="00133C05">
      <w:pPr>
        <w:jc w:val="center"/>
      </w:pPr>
      <w:r w:rsidRPr="004B5B42">
        <w:t>Новотроицкого сельского поселения</w:t>
      </w:r>
    </w:p>
    <w:p w:rsidR="003A215B" w:rsidRPr="004B5B42" w:rsidRDefault="003A215B" w:rsidP="00133C05">
      <w:pPr>
        <w:jc w:val="center"/>
      </w:pPr>
    </w:p>
    <w:tbl>
      <w:tblPr>
        <w:tblStyle w:val="aa"/>
        <w:tblW w:w="0" w:type="auto"/>
        <w:tblLayout w:type="fixed"/>
        <w:tblLook w:val="04A0"/>
      </w:tblPr>
      <w:tblGrid>
        <w:gridCol w:w="433"/>
        <w:gridCol w:w="1229"/>
        <w:gridCol w:w="1385"/>
        <w:gridCol w:w="1142"/>
        <w:gridCol w:w="1381"/>
        <w:gridCol w:w="1201"/>
        <w:gridCol w:w="1417"/>
        <w:gridCol w:w="1382"/>
      </w:tblGrid>
      <w:tr w:rsidR="00865CCE" w:rsidRPr="004B5B42" w:rsidTr="00865CCE">
        <w:tc>
          <w:tcPr>
            <w:tcW w:w="433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№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п/п</w:t>
            </w:r>
          </w:p>
        </w:tc>
        <w:tc>
          <w:tcPr>
            <w:tcW w:w="1229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 xml:space="preserve">Наименование 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объекта</w:t>
            </w:r>
          </w:p>
        </w:tc>
        <w:tc>
          <w:tcPr>
            <w:tcW w:w="1385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Местоположение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(адрес)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42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Кадастровый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номер</w:t>
            </w:r>
          </w:p>
        </w:tc>
        <w:tc>
          <w:tcPr>
            <w:tcW w:w="1381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Протяженность/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Объем (технические характеристики)</w:t>
            </w:r>
          </w:p>
        </w:tc>
        <w:tc>
          <w:tcPr>
            <w:tcW w:w="1201" w:type="dxa"/>
          </w:tcPr>
          <w:p w:rsidR="00865CCE" w:rsidRPr="004B5B42" w:rsidRDefault="00865CCE" w:rsidP="00133C05">
            <w:pPr>
              <w:jc w:val="center"/>
            </w:pPr>
            <w:r w:rsidRPr="004B5B42">
              <w:t>Год вода в эксплуатацию</w:t>
            </w:r>
          </w:p>
        </w:tc>
        <w:tc>
          <w:tcPr>
            <w:tcW w:w="1417" w:type="dxa"/>
          </w:tcPr>
          <w:p w:rsidR="00865CCE" w:rsidRPr="004B5B42" w:rsidRDefault="00865CCE" w:rsidP="00865CCE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Балансосо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 xml:space="preserve">держатель(эксплуатирующая </w:t>
            </w:r>
          </w:p>
          <w:p w:rsidR="00865CCE" w:rsidRPr="004B5B42" w:rsidRDefault="00865CCE" w:rsidP="00133C05">
            <w:pPr>
              <w:jc w:val="center"/>
            </w:pPr>
            <w:r w:rsidRPr="004B5B42">
              <w:rPr>
                <w:sz w:val="18"/>
                <w:szCs w:val="18"/>
              </w:rPr>
              <w:t>организация)</w:t>
            </w:r>
          </w:p>
        </w:tc>
        <w:tc>
          <w:tcPr>
            <w:tcW w:w="1382" w:type="dxa"/>
          </w:tcPr>
          <w:p w:rsidR="00865CCE" w:rsidRPr="004B5B42" w:rsidRDefault="00865CCE" w:rsidP="00865CCE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Реестровый номер муниципального имущества</w:t>
            </w:r>
          </w:p>
        </w:tc>
      </w:tr>
      <w:tr w:rsidR="00865CCE" w:rsidRPr="004B5B42" w:rsidTr="00865CCE">
        <w:tc>
          <w:tcPr>
            <w:tcW w:w="433" w:type="dxa"/>
          </w:tcPr>
          <w:p w:rsidR="00865CCE" w:rsidRPr="004B5B42" w:rsidRDefault="00865CCE" w:rsidP="00133C05">
            <w:pPr>
              <w:jc w:val="center"/>
            </w:pPr>
            <w:r w:rsidRPr="004B5B42">
              <w:t>1</w:t>
            </w:r>
          </w:p>
        </w:tc>
        <w:tc>
          <w:tcPr>
            <w:tcW w:w="1229" w:type="dxa"/>
          </w:tcPr>
          <w:p w:rsidR="00865CCE" w:rsidRPr="004B5B42" w:rsidRDefault="00865CCE" w:rsidP="00133C05">
            <w:pPr>
              <w:jc w:val="center"/>
            </w:pPr>
            <w:r w:rsidRPr="004B5B42">
              <w:t>Водонапорная сеть</w:t>
            </w:r>
          </w:p>
        </w:tc>
        <w:tc>
          <w:tcPr>
            <w:tcW w:w="1385" w:type="dxa"/>
          </w:tcPr>
          <w:p w:rsidR="00865CCE" w:rsidRPr="004B5B42" w:rsidRDefault="00AD280D" w:rsidP="00133C05">
            <w:pPr>
              <w:jc w:val="center"/>
            </w:pPr>
            <w:r w:rsidRPr="004B5B42">
              <w:t>С.Новотроицкое</w:t>
            </w:r>
          </w:p>
        </w:tc>
        <w:tc>
          <w:tcPr>
            <w:tcW w:w="1142" w:type="dxa"/>
          </w:tcPr>
          <w:p w:rsidR="00865CCE" w:rsidRPr="004B5B42" w:rsidRDefault="00AD280D" w:rsidP="00133C05">
            <w:pPr>
              <w:jc w:val="center"/>
            </w:pPr>
            <w:r w:rsidRPr="004B5B42">
              <w:t>13:18:0116001:1258</w:t>
            </w:r>
          </w:p>
        </w:tc>
        <w:tc>
          <w:tcPr>
            <w:tcW w:w="1381" w:type="dxa"/>
          </w:tcPr>
          <w:p w:rsidR="00865CCE" w:rsidRPr="004B5B42" w:rsidRDefault="00AD280D" w:rsidP="00133C05">
            <w:pPr>
              <w:jc w:val="center"/>
            </w:pPr>
            <w:r w:rsidRPr="004B5B42">
              <w:t>6317,0м</w:t>
            </w:r>
          </w:p>
        </w:tc>
        <w:tc>
          <w:tcPr>
            <w:tcW w:w="1201" w:type="dxa"/>
          </w:tcPr>
          <w:p w:rsidR="00865CCE" w:rsidRPr="004B5B42" w:rsidRDefault="00AD280D" w:rsidP="00133C05">
            <w:pPr>
              <w:jc w:val="center"/>
            </w:pPr>
            <w:r w:rsidRPr="004B5B42">
              <w:t>2014</w:t>
            </w:r>
          </w:p>
        </w:tc>
        <w:tc>
          <w:tcPr>
            <w:tcW w:w="1417" w:type="dxa"/>
          </w:tcPr>
          <w:p w:rsidR="00865CCE" w:rsidRPr="004B5B42" w:rsidRDefault="00AD280D" w:rsidP="00133C05">
            <w:pPr>
              <w:jc w:val="center"/>
            </w:pPr>
            <w:r w:rsidRPr="004B5B42">
              <w:rPr>
                <w:sz w:val="20"/>
                <w:szCs w:val="20"/>
              </w:rPr>
              <w:t>МУП»Старошайговское ЖКХ»</w:t>
            </w:r>
          </w:p>
        </w:tc>
        <w:tc>
          <w:tcPr>
            <w:tcW w:w="1382" w:type="dxa"/>
          </w:tcPr>
          <w:p w:rsidR="00865CCE" w:rsidRPr="004B5B42" w:rsidRDefault="00865CCE" w:rsidP="00133C05">
            <w:pPr>
              <w:jc w:val="center"/>
            </w:pPr>
          </w:p>
        </w:tc>
      </w:tr>
      <w:tr w:rsidR="00865CCE" w:rsidRPr="004B5B42" w:rsidTr="00865CCE">
        <w:tc>
          <w:tcPr>
            <w:tcW w:w="433" w:type="dxa"/>
          </w:tcPr>
          <w:p w:rsidR="00865CCE" w:rsidRPr="004B5B42" w:rsidRDefault="00AD5FBA" w:rsidP="00133C05">
            <w:pPr>
              <w:jc w:val="center"/>
            </w:pPr>
            <w:r>
              <w:t>2</w:t>
            </w:r>
          </w:p>
        </w:tc>
        <w:tc>
          <w:tcPr>
            <w:tcW w:w="1229" w:type="dxa"/>
          </w:tcPr>
          <w:p w:rsidR="00865CCE" w:rsidRPr="004B5B42" w:rsidRDefault="004B5B42" w:rsidP="00133C05">
            <w:pPr>
              <w:jc w:val="center"/>
            </w:pPr>
            <w:r w:rsidRPr="004B5B42">
              <w:t>Водонапорная сеть</w:t>
            </w:r>
          </w:p>
        </w:tc>
        <w:tc>
          <w:tcPr>
            <w:tcW w:w="1385" w:type="dxa"/>
          </w:tcPr>
          <w:p w:rsidR="00865CCE" w:rsidRPr="004B5B42" w:rsidRDefault="004B5B42" w:rsidP="00133C05">
            <w:pPr>
              <w:jc w:val="center"/>
            </w:pPr>
            <w:r w:rsidRPr="004B5B42">
              <w:t>С.Ингенер-Пятина</w:t>
            </w:r>
          </w:p>
        </w:tc>
        <w:tc>
          <w:tcPr>
            <w:tcW w:w="1142" w:type="dxa"/>
          </w:tcPr>
          <w:p w:rsidR="00865CCE" w:rsidRPr="004B5B42" w:rsidRDefault="004B5B42" w:rsidP="00133C05">
            <w:pPr>
              <w:jc w:val="center"/>
            </w:pPr>
            <w:r w:rsidRPr="004B5B42">
              <w:t>13:18:0305001:434</w:t>
            </w:r>
          </w:p>
        </w:tc>
        <w:tc>
          <w:tcPr>
            <w:tcW w:w="1381" w:type="dxa"/>
          </w:tcPr>
          <w:p w:rsidR="00865CCE" w:rsidRPr="004B5B42" w:rsidRDefault="00F04927" w:rsidP="00133C05">
            <w:pPr>
              <w:jc w:val="center"/>
            </w:pPr>
            <w:r>
              <w:t>4500</w:t>
            </w:r>
          </w:p>
        </w:tc>
        <w:tc>
          <w:tcPr>
            <w:tcW w:w="1201" w:type="dxa"/>
          </w:tcPr>
          <w:p w:rsidR="00865CCE" w:rsidRPr="004B5B42" w:rsidRDefault="004B5B42" w:rsidP="00133C05">
            <w:pPr>
              <w:jc w:val="center"/>
            </w:pPr>
            <w:r w:rsidRPr="004B5B42">
              <w:t>2015</w:t>
            </w:r>
          </w:p>
        </w:tc>
        <w:tc>
          <w:tcPr>
            <w:tcW w:w="1417" w:type="dxa"/>
          </w:tcPr>
          <w:p w:rsidR="00865CCE" w:rsidRPr="004B5B42" w:rsidRDefault="00DE4FB3" w:rsidP="00133C05">
            <w:pPr>
              <w:jc w:val="center"/>
            </w:pPr>
            <w:r>
              <w:t>ООО «Конопатское»</w:t>
            </w:r>
          </w:p>
        </w:tc>
        <w:tc>
          <w:tcPr>
            <w:tcW w:w="1382" w:type="dxa"/>
          </w:tcPr>
          <w:p w:rsidR="00865CCE" w:rsidRPr="004B5B42" w:rsidRDefault="00865CCE" w:rsidP="00133C05">
            <w:pPr>
              <w:jc w:val="center"/>
            </w:pPr>
          </w:p>
        </w:tc>
      </w:tr>
      <w:tr w:rsidR="00865CCE" w:rsidRPr="004B5B42" w:rsidTr="00865CCE">
        <w:tc>
          <w:tcPr>
            <w:tcW w:w="433" w:type="dxa"/>
          </w:tcPr>
          <w:p w:rsidR="00865CCE" w:rsidRPr="004B5B42" w:rsidRDefault="00AD5FBA" w:rsidP="00133C05">
            <w:pPr>
              <w:jc w:val="center"/>
            </w:pPr>
            <w:r>
              <w:t>3</w:t>
            </w:r>
          </w:p>
        </w:tc>
        <w:tc>
          <w:tcPr>
            <w:tcW w:w="1229" w:type="dxa"/>
          </w:tcPr>
          <w:p w:rsidR="00865CCE" w:rsidRPr="004B5B42" w:rsidRDefault="00AD5FBA" w:rsidP="00133C05">
            <w:pPr>
              <w:jc w:val="center"/>
            </w:pPr>
            <w:r>
              <w:t>Водонапорная башня</w:t>
            </w:r>
          </w:p>
        </w:tc>
        <w:tc>
          <w:tcPr>
            <w:tcW w:w="1385" w:type="dxa"/>
          </w:tcPr>
          <w:p w:rsidR="00865CCE" w:rsidRPr="004B5B42" w:rsidRDefault="00AD5FBA" w:rsidP="00133C05">
            <w:pPr>
              <w:jc w:val="center"/>
            </w:pPr>
            <w:r>
              <w:t>С.Ингенер-Пятина</w:t>
            </w:r>
          </w:p>
        </w:tc>
        <w:tc>
          <w:tcPr>
            <w:tcW w:w="1142" w:type="dxa"/>
          </w:tcPr>
          <w:p w:rsidR="00865CCE" w:rsidRPr="004B5B42" w:rsidRDefault="00865CCE" w:rsidP="00133C05">
            <w:pPr>
              <w:jc w:val="center"/>
            </w:pPr>
          </w:p>
        </w:tc>
        <w:tc>
          <w:tcPr>
            <w:tcW w:w="1381" w:type="dxa"/>
          </w:tcPr>
          <w:p w:rsidR="00865CCE" w:rsidRPr="004B5B42" w:rsidRDefault="00865CCE" w:rsidP="00133C05">
            <w:pPr>
              <w:jc w:val="center"/>
            </w:pPr>
          </w:p>
        </w:tc>
        <w:tc>
          <w:tcPr>
            <w:tcW w:w="1201" w:type="dxa"/>
          </w:tcPr>
          <w:p w:rsidR="00865CCE" w:rsidRPr="004B5B42" w:rsidRDefault="00865CCE" w:rsidP="00133C05">
            <w:pPr>
              <w:jc w:val="center"/>
            </w:pPr>
          </w:p>
        </w:tc>
        <w:tc>
          <w:tcPr>
            <w:tcW w:w="1417" w:type="dxa"/>
          </w:tcPr>
          <w:p w:rsidR="00865CCE" w:rsidRPr="004B5B42" w:rsidRDefault="00AD5FBA" w:rsidP="00133C05">
            <w:pPr>
              <w:jc w:val="center"/>
            </w:pPr>
            <w:r>
              <w:t>ООО «Конопатское»</w:t>
            </w:r>
          </w:p>
        </w:tc>
        <w:tc>
          <w:tcPr>
            <w:tcW w:w="1382" w:type="dxa"/>
          </w:tcPr>
          <w:p w:rsidR="00865CCE" w:rsidRPr="004B5B42" w:rsidRDefault="00865CCE" w:rsidP="00133C05">
            <w:pPr>
              <w:jc w:val="center"/>
            </w:pPr>
          </w:p>
        </w:tc>
      </w:tr>
      <w:tr w:rsidR="00AD5FBA" w:rsidRPr="004B5B42" w:rsidTr="00865CCE">
        <w:tc>
          <w:tcPr>
            <w:tcW w:w="433" w:type="dxa"/>
          </w:tcPr>
          <w:p w:rsidR="00AD5FBA" w:rsidRPr="004B5B42" w:rsidRDefault="00AD5FBA" w:rsidP="00133C05">
            <w:pPr>
              <w:jc w:val="center"/>
            </w:pPr>
            <w:r>
              <w:t>4</w:t>
            </w:r>
          </w:p>
        </w:tc>
        <w:tc>
          <w:tcPr>
            <w:tcW w:w="1229" w:type="dxa"/>
          </w:tcPr>
          <w:p w:rsidR="00AD5FBA" w:rsidRPr="004B5B42" w:rsidRDefault="00AD5FBA" w:rsidP="00381815">
            <w:pPr>
              <w:jc w:val="center"/>
            </w:pPr>
            <w:r>
              <w:t>Водонапорная башня</w:t>
            </w:r>
          </w:p>
        </w:tc>
        <w:tc>
          <w:tcPr>
            <w:tcW w:w="1385" w:type="dxa"/>
          </w:tcPr>
          <w:p w:rsidR="00AD5FBA" w:rsidRPr="004B5B42" w:rsidRDefault="00AD5FBA" w:rsidP="00133C05">
            <w:pPr>
              <w:jc w:val="center"/>
            </w:pPr>
            <w:r>
              <w:t>С.Новотроицкое</w:t>
            </w:r>
          </w:p>
        </w:tc>
        <w:tc>
          <w:tcPr>
            <w:tcW w:w="1142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381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201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417" w:type="dxa"/>
          </w:tcPr>
          <w:p w:rsidR="00AD5FBA" w:rsidRPr="004B5B42" w:rsidRDefault="00AD5FBA" w:rsidP="00381815">
            <w:pPr>
              <w:jc w:val="center"/>
            </w:pPr>
            <w:r w:rsidRPr="004B5B42">
              <w:rPr>
                <w:sz w:val="20"/>
                <w:szCs w:val="20"/>
              </w:rPr>
              <w:t>МУП»Старошайговское ЖКХ»</w:t>
            </w:r>
          </w:p>
        </w:tc>
        <w:tc>
          <w:tcPr>
            <w:tcW w:w="1382" w:type="dxa"/>
          </w:tcPr>
          <w:p w:rsidR="00AD5FBA" w:rsidRPr="004B5B42" w:rsidRDefault="00AD5FBA" w:rsidP="00133C05">
            <w:pPr>
              <w:jc w:val="center"/>
            </w:pPr>
          </w:p>
        </w:tc>
      </w:tr>
      <w:tr w:rsidR="00AD5FBA" w:rsidRPr="004B5B42" w:rsidTr="00865CCE">
        <w:tc>
          <w:tcPr>
            <w:tcW w:w="433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229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385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142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381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201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417" w:type="dxa"/>
          </w:tcPr>
          <w:p w:rsidR="00AD5FBA" w:rsidRPr="004B5B42" w:rsidRDefault="00AD5FBA" w:rsidP="00133C05">
            <w:pPr>
              <w:jc w:val="center"/>
            </w:pPr>
          </w:p>
        </w:tc>
        <w:tc>
          <w:tcPr>
            <w:tcW w:w="1382" w:type="dxa"/>
          </w:tcPr>
          <w:p w:rsidR="00AD5FBA" w:rsidRPr="004B5B42" w:rsidRDefault="00AD5FBA" w:rsidP="00133C05">
            <w:pPr>
              <w:jc w:val="center"/>
            </w:pPr>
          </w:p>
        </w:tc>
      </w:tr>
      <w:tr w:rsidR="00AD5FBA" w:rsidTr="00865CCE">
        <w:tc>
          <w:tcPr>
            <w:tcW w:w="433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385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142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381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201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382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</w:tr>
      <w:tr w:rsidR="00AD5FBA" w:rsidTr="00865CCE">
        <w:tc>
          <w:tcPr>
            <w:tcW w:w="433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385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142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381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201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  <w:tc>
          <w:tcPr>
            <w:tcW w:w="1382" w:type="dxa"/>
          </w:tcPr>
          <w:p w:rsidR="00AD5FBA" w:rsidRDefault="00AD5FBA" w:rsidP="00133C05">
            <w:pPr>
              <w:jc w:val="center"/>
              <w:rPr>
                <w:b/>
              </w:rPr>
            </w:pPr>
          </w:p>
        </w:tc>
      </w:tr>
    </w:tbl>
    <w:p w:rsidR="003A215B" w:rsidRDefault="003A215B" w:rsidP="00133C05">
      <w:pPr>
        <w:jc w:val="center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Pr="001149B4" w:rsidRDefault="00133C05" w:rsidP="0033011A">
      <w:pPr>
        <w:jc w:val="right"/>
        <w:rPr>
          <w:b/>
        </w:rPr>
      </w:pPr>
    </w:p>
    <w:sectPr w:rsidR="00133C05" w:rsidRPr="001149B4" w:rsidSect="00E26720">
      <w:headerReference w:type="even" r:id="rId8"/>
      <w:headerReference w:type="default" r:id="rId9"/>
      <w:pgSz w:w="11906" w:h="16838"/>
      <w:pgMar w:top="536" w:right="851" w:bottom="1701" w:left="1701" w:header="709" w:footer="113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2CC" w:rsidRDefault="001112CC">
      <w:r>
        <w:separator/>
      </w:r>
    </w:p>
  </w:endnote>
  <w:endnote w:type="continuationSeparator" w:id="1">
    <w:p w:rsidR="001112CC" w:rsidRDefault="00111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2CC" w:rsidRDefault="001112CC">
      <w:r>
        <w:separator/>
      </w:r>
    </w:p>
  </w:footnote>
  <w:footnote w:type="continuationSeparator" w:id="1">
    <w:p w:rsidR="001112CC" w:rsidRDefault="00111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A55984" w:rsidP="0092625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F614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6145" w:rsidRDefault="003F6145" w:rsidP="0092625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F6145" w:rsidP="00926254">
    <w:pPr>
      <w:pStyle w:val="a7"/>
      <w:framePr w:wrap="around" w:vAnchor="text" w:hAnchor="margin" w:xAlign="center" w:y="1"/>
      <w:rPr>
        <w:rStyle w:val="a9"/>
      </w:rPr>
    </w:pPr>
  </w:p>
  <w:p w:rsidR="003F6145" w:rsidRDefault="003F6145" w:rsidP="00926254">
    <w:pPr>
      <w:pStyle w:val="a7"/>
      <w:framePr w:wrap="around" w:vAnchor="text" w:hAnchor="page" w:x="6037" w:y="421"/>
      <w:rPr>
        <w:rStyle w:val="a9"/>
      </w:rPr>
    </w:pPr>
  </w:p>
  <w:p w:rsidR="003F6145" w:rsidRDefault="003F6145" w:rsidP="007E26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0"/>
    <w:multiLevelType w:val="multilevel"/>
    <w:tmpl w:val="00000010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1"/>
    <w:multiLevelType w:val="multilevel"/>
    <w:tmpl w:val="00000011"/>
    <w:name w:val="WW8Num9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2"/>
    <w:multiLevelType w:val="multilevel"/>
    <w:tmpl w:val="0000001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3"/>
    <w:multiLevelType w:val="multilevel"/>
    <w:tmpl w:val="0000001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0000001B"/>
    <w:name w:val="WW8Num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81A4BF9"/>
    <w:multiLevelType w:val="hybridMultilevel"/>
    <w:tmpl w:val="6CF0C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E0854"/>
    <w:multiLevelType w:val="hybridMultilevel"/>
    <w:tmpl w:val="63E6C884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BB0A71"/>
    <w:multiLevelType w:val="hybridMultilevel"/>
    <w:tmpl w:val="B0005B92"/>
    <w:lvl w:ilvl="0" w:tplc="829296F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91B"/>
    <w:rsid w:val="00004FCF"/>
    <w:rsid w:val="00011A40"/>
    <w:rsid w:val="000146B7"/>
    <w:rsid w:val="000146FE"/>
    <w:rsid w:val="00016F0E"/>
    <w:rsid w:val="000211B2"/>
    <w:rsid w:val="00021EC1"/>
    <w:rsid w:val="00027065"/>
    <w:rsid w:val="00031AB3"/>
    <w:rsid w:val="00031FE1"/>
    <w:rsid w:val="000416AF"/>
    <w:rsid w:val="00045CCB"/>
    <w:rsid w:val="0006291B"/>
    <w:rsid w:val="0006432D"/>
    <w:rsid w:val="000678AD"/>
    <w:rsid w:val="000729E4"/>
    <w:rsid w:val="0007392D"/>
    <w:rsid w:val="00076D43"/>
    <w:rsid w:val="0008197E"/>
    <w:rsid w:val="00086519"/>
    <w:rsid w:val="0009113C"/>
    <w:rsid w:val="000A5A0A"/>
    <w:rsid w:val="000B2DA3"/>
    <w:rsid w:val="000B31FE"/>
    <w:rsid w:val="000C2CB1"/>
    <w:rsid w:val="000C61DB"/>
    <w:rsid w:val="000C695D"/>
    <w:rsid w:val="000D17D7"/>
    <w:rsid w:val="000D5DD3"/>
    <w:rsid w:val="000D6A46"/>
    <w:rsid w:val="000E0EC2"/>
    <w:rsid w:val="000E2293"/>
    <w:rsid w:val="000F59FE"/>
    <w:rsid w:val="000F5FEA"/>
    <w:rsid w:val="000F650D"/>
    <w:rsid w:val="001112CC"/>
    <w:rsid w:val="001149B4"/>
    <w:rsid w:val="00115B8F"/>
    <w:rsid w:val="00116400"/>
    <w:rsid w:val="00116693"/>
    <w:rsid w:val="00116A29"/>
    <w:rsid w:val="0012501B"/>
    <w:rsid w:val="0012627F"/>
    <w:rsid w:val="00133C05"/>
    <w:rsid w:val="00134B2D"/>
    <w:rsid w:val="00137546"/>
    <w:rsid w:val="001436D5"/>
    <w:rsid w:val="001474EA"/>
    <w:rsid w:val="00151ACB"/>
    <w:rsid w:val="00164059"/>
    <w:rsid w:val="001645FF"/>
    <w:rsid w:val="00173A84"/>
    <w:rsid w:val="001766E9"/>
    <w:rsid w:val="00176714"/>
    <w:rsid w:val="00177156"/>
    <w:rsid w:val="00181D22"/>
    <w:rsid w:val="00184656"/>
    <w:rsid w:val="00184A66"/>
    <w:rsid w:val="00185E28"/>
    <w:rsid w:val="00197FB5"/>
    <w:rsid w:val="001A5639"/>
    <w:rsid w:val="001A6EFA"/>
    <w:rsid w:val="001B67B6"/>
    <w:rsid w:val="001C2676"/>
    <w:rsid w:val="001C350B"/>
    <w:rsid w:val="001C3635"/>
    <w:rsid w:val="001D0544"/>
    <w:rsid w:val="001D2FAB"/>
    <w:rsid w:val="001D4851"/>
    <w:rsid w:val="001D4E17"/>
    <w:rsid w:val="001D7955"/>
    <w:rsid w:val="001E179B"/>
    <w:rsid w:val="001E759A"/>
    <w:rsid w:val="001F4A69"/>
    <w:rsid w:val="001F567E"/>
    <w:rsid w:val="001F74CA"/>
    <w:rsid w:val="00203B87"/>
    <w:rsid w:val="002151E4"/>
    <w:rsid w:val="00234B1E"/>
    <w:rsid w:val="0023578D"/>
    <w:rsid w:val="00245249"/>
    <w:rsid w:val="002479C0"/>
    <w:rsid w:val="00253ADD"/>
    <w:rsid w:val="00260F4E"/>
    <w:rsid w:val="0026256F"/>
    <w:rsid w:val="00265444"/>
    <w:rsid w:val="00270C3D"/>
    <w:rsid w:val="002729FC"/>
    <w:rsid w:val="00273375"/>
    <w:rsid w:val="00280E20"/>
    <w:rsid w:val="00294201"/>
    <w:rsid w:val="0029624D"/>
    <w:rsid w:val="002A1E8D"/>
    <w:rsid w:val="002A5B39"/>
    <w:rsid w:val="002B33A8"/>
    <w:rsid w:val="002B592F"/>
    <w:rsid w:val="002B5F7C"/>
    <w:rsid w:val="002B78A9"/>
    <w:rsid w:val="002C7514"/>
    <w:rsid w:val="002D309A"/>
    <w:rsid w:val="002D62A2"/>
    <w:rsid w:val="002E12B9"/>
    <w:rsid w:val="002F0405"/>
    <w:rsid w:val="002F70EA"/>
    <w:rsid w:val="00303A5C"/>
    <w:rsid w:val="00306FF1"/>
    <w:rsid w:val="0031251E"/>
    <w:rsid w:val="00321E6E"/>
    <w:rsid w:val="0033011A"/>
    <w:rsid w:val="003338B2"/>
    <w:rsid w:val="00334415"/>
    <w:rsid w:val="00334443"/>
    <w:rsid w:val="00342475"/>
    <w:rsid w:val="00342BE8"/>
    <w:rsid w:val="0034447E"/>
    <w:rsid w:val="00346946"/>
    <w:rsid w:val="00346F83"/>
    <w:rsid w:val="00347142"/>
    <w:rsid w:val="00350A23"/>
    <w:rsid w:val="00352888"/>
    <w:rsid w:val="00364B67"/>
    <w:rsid w:val="003663DB"/>
    <w:rsid w:val="003712CC"/>
    <w:rsid w:val="00382AFB"/>
    <w:rsid w:val="0038465A"/>
    <w:rsid w:val="00390346"/>
    <w:rsid w:val="003A215B"/>
    <w:rsid w:val="003A66F3"/>
    <w:rsid w:val="003B107A"/>
    <w:rsid w:val="003B1662"/>
    <w:rsid w:val="003B6556"/>
    <w:rsid w:val="003B7D38"/>
    <w:rsid w:val="003C03FF"/>
    <w:rsid w:val="003C353B"/>
    <w:rsid w:val="003C45E4"/>
    <w:rsid w:val="003C5DC8"/>
    <w:rsid w:val="003C75FC"/>
    <w:rsid w:val="003D5C26"/>
    <w:rsid w:val="003D5FA3"/>
    <w:rsid w:val="003E00EC"/>
    <w:rsid w:val="003E4073"/>
    <w:rsid w:val="003E4CD4"/>
    <w:rsid w:val="003F052F"/>
    <w:rsid w:val="003F19B1"/>
    <w:rsid w:val="003F6145"/>
    <w:rsid w:val="00401360"/>
    <w:rsid w:val="00410092"/>
    <w:rsid w:val="00416F82"/>
    <w:rsid w:val="0042138A"/>
    <w:rsid w:val="00422B95"/>
    <w:rsid w:val="00432D31"/>
    <w:rsid w:val="00441264"/>
    <w:rsid w:val="00444C7A"/>
    <w:rsid w:val="00462D93"/>
    <w:rsid w:val="00465A26"/>
    <w:rsid w:val="004743C3"/>
    <w:rsid w:val="00474CAD"/>
    <w:rsid w:val="00490753"/>
    <w:rsid w:val="00494928"/>
    <w:rsid w:val="004A2884"/>
    <w:rsid w:val="004A690D"/>
    <w:rsid w:val="004B5B42"/>
    <w:rsid w:val="004C0B48"/>
    <w:rsid w:val="004C63DF"/>
    <w:rsid w:val="004D16A3"/>
    <w:rsid w:val="004D506D"/>
    <w:rsid w:val="004D5566"/>
    <w:rsid w:val="004E1682"/>
    <w:rsid w:val="004E3AC7"/>
    <w:rsid w:val="004E4CC1"/>
    <w:rsid w:val="004F586B"/>
    <w:rsid w:val="005008C1"/>
    <w:rsid w:val="0051121C"/>
    <w:rsid w:val="005130AB"/>
    <w:rsid w:val="00515ED6"/>
    <w:rsid w:val="005201AE"/>
    <w:rsid w:val="00521F6F"/>
    <w:rsid w:val="00531DC1"/>
    <w:rsid w:val="00533B79"/>
    <w:rsid w:val="00536062"/>
    <w:rsid w:val="0054070B"/>
    <w:rsid w:val="00547EB6"/>
    <w:rsid w:val="00560161"/>
    <w:rsid w:val="00560F63"/>
    <w:rsid w:val="0056594A"/>
    <w:rsid w:val="00572706"/>
    <w:rsid w:val="00577765"/>
    <w:rsid w:val="0058710B"/>
    <w:rsid w:val="0058728D"/>
    <w:rsid w:val="00591C6A"/>
    <w:rsid w:val="005A4A80"/>
    <w:rsid w:val="005B2B97"/>
    <w:rsid w:val="005B6D43"/>
    <w:rsid w:val="005F040E"/>
    <w:rsid w:val="00604F00"/>
    <w:rsid w:val="0061050B"/>
    <w:rsid w:val="00610E37"/>
    <w:rsid w:val="006134FC"/>
    <w:rsid w:val="00616150"/>
    <w:rsid w:val="006311DD"/>
    <w:rsid w:val="00636C23"/>
    <w:rsid w:val="006374E3"/>
    <w:rsid w:val="00637EAD"/>
    <w:rsid w:val="006417AA"/>
    <w:rsid w:val="00642952"/>
    <w:rsid w:val="006526DA"/>
    <w:rsid w:val="00656DCD"/>
    <w:rsid w:val="0066125A"/>
    <w:rsid w:val="00670217"/>
    <w:rsid w:val="0067283F"/>
    <w:rsid w:val="006733AE"/>
    <w:rsid w:val="00685152"/>
    <w:rsid w:val="00691DB5"/>
    <w:rsid w:val="00695773"/>
    <w:rsid w:val="00695A57"/>
    <w:rsid w:val="006A0099"/>
    <w:rsid w:val="006A4AE6"/>
    <w:rsid w:val="006B3508"/>
    <w:rsid w:val="006C5F59"/>
    <w:rsid w:val="006D0195"/>
    <w:rsid w:val="006D1759"/>
    <w:rsid w:val="006D26A0"/>
    <w:rsid w:val="006E32AB"/>
    <w:rsid w:val="006E443B"/>
    <w:rsid w:val="006F725B"/>
    <w:rsid w:val="00700E67"/>
    <w:rsid w:val="007018AE"/>
    <w:rsid w:val="00703045"/>
    <w:rsid w:val="00705811"/>
    <w:rsid w:val="00714A7D"/>
    <w:rsid w:val="0071609F"/>
    <w:rsid w:val="00716EF4"/>
    <w:rsid w:val="007220C8"/>
    <w:rsid w:val="0072230C"/>
    <w:rsid w:val="00724506"/>
    <w:rsid w:val="0072565B"/>
    <w:rsid w:val="0072622D"/>
    <w:rsid w:val="00733074"/>
    <w:rsid w:val="007343EE"/>
    <w:rsid w:val="00741025"/>
    <w:rsid w:val="00745D44"/>
    <w:rsid w:val="00761C08"/>
    <w:rsid w:val="00763857"/>
    <w:rsid w:val="007731CF"/>
    <w:rsid w:val="00781B89"/>
    <w:rsid w:val="007925B2"/>
    <w:rsid w:val="007A03B4"/>
    <w:rsid w:val="007A6878"/>
    <w:rsid w:val="007B0171"/>
    <w:rsid w:val="007C4E10"/>
    <w:rsid w:val="007C7F37"/>
    <w:rsid w:val="007D3442"/>
    <w:rsid w:val="007D4B67"/>
    <w:rsid w:val="007D5ECE"/>
    <w:rsid w:val="007E059D"/>
    <w:rsid w:val="007E10C5"/>
    <w:rsid w:val="007E26D2"/>
    <w:rsid w:val="007E6C9F"/>
    <w:rsid w:val="007E7E61"/>
    <w:rsid w:val="007F1CD1"/>
    <w:rsid w:val="00800712"/>
    <w:rsid w:val="0082487D"/>
    <w:rsid w:val="00827F51"/>
    <w:rsid w:val="0083400E"/>
    <w:rsid w:val="00841EBB"/>
    <w:rsid w:val="00850B77"/>
    <w:rsid w:val="00851ABE"/>
    <w:rsid w:val="00861A67"/>
    <w:rsid w:val="00865CCE"/>
    <w:rsid w:val="00865D77"/>
    <w:rsid w:val="00891ADA"/>
    <w:rsid w:val="008953CE"/>
    <w:rsid w:val="00896019"/>
    <w:rsid w:val="008A061F"/>
    <w:rsid w:val="008B24F2"/>
    <w:rsid w:val="008B4753"/>
    <w:rsid w:val="008B5347"/>
    <w:rsid w:val="008C077B"/>
    <w:rsid w:val="008C2769"/>
    <w:rsid w:val="008D7022"/>
    <w:rsid w:val="008D7104"/>
    <w:rsid w:val="008E2760"/>
    <w:rsid w:val="008E45A3"/>
    <w:rsid w:val="008F2990"/>
    <w:rsid w:val="008F32CE"/>
    <w:rsid w:val="008F3C18"/>
    <w:rsid w:val="008F50AD"/>
    <w:rsid w:val="008F7D82"/>
    <w:rsid w:val="009047DF"/>
    <w:rsid w:val="00904E4A"/>
    <w:rsid w:val="00922F05"/>
    <w:rsid w:val="00926168"/>
    <w:rsid w:val="00926254"/>
    <w:rsid w:val="00930F10"/>
    <w:rsid w:val="00933653"/>
    <w:rsid w:val="00940F73"/>
    <w:rsid w:val="009507D2"/>
    <w:rsid w:val="00950C81"/>
    <w:rsid w:val="00953C69"/>
    <w:rsid w:val="00955885"/>
    <w:rsid w:val="00971BCD"/>
    <w:rsid w:val="0097215C"/>
    <w:rsid w:val="009906B6"/>
    <w:rsid w:val="009A14A2"/>
    <w:rsid w:val="009A1A6C"/>
    <w:rsid w:val="009A77A2"/>
    <w:rsid w:val="009A7C09"/>
    <w:rsid w:val="009B2806"/>
    <w:rsid w:val="009B65F4"/>
    <w:rsid w:val="009C43F8"/>
    <w:rsid w:val="009C478F"/>
    <w:rsid w:val="009D243A"/>
    <w:rsid w:val="009D30D4"/>
    <w:rsid w:val="009D671A"/>
    <w:rsid w:val="009E095C"/>
    <w:rsid w:val="009E2194"/>
    <w:rsid w:val="009E29F6"/>
    <w:rsid w:val="009E2BE5"/>
    <w:rsid w:val="009E52C4"/>
    <w:rsid w:val="009E58FE"/>
    <w:rsid w:val="009E6813"/>
    <w:rsid w:val="009E6DBD"/>
    <w:rsid w:val="009E73DF"/>
    <w:rsid w:val="009E786A"/>
    <w:rsid w:val="009F2B5D"/>
    <w:rsid w:val="009F3C63"/>
    <w:rsid w:val="009F59B4"/>
    <w:rsid w:val="00A046D0"/>
    <w:rsid w:val="00A07579"/>
    <w:rsid w:val="00A15536"/>
    <w:rsid w:val="00A16A88"/>
    <w:rsid w:val="00A17660"/>
    <w:rsid w:val="00A40496"/>
    <w:rsid w:val="00A4250D"/>
    <w:rsid w:val="00A450A1"/>
    <w:rsid w:val="00A51DFC"/>
    <w:rsid w:val="00A5251B"/>
    <w:rsid w:val="00A55984"/>
    <w:rsid w:val="00A626DF"/>
    <w:rsid w:val="00A645E3"/>
    <w:rsid w:val="00A832AD"/>
    <w:rsid w:val="00A973B4"/>
    <w:rsid w:val="00AA0A22"/>
    <w:rsid w:val="00AB1523"/>
    <w:rsid w:val="00AB3A2F"/>
    <w:rsid w:val="00AB6029"/>
    <w:rsid w:val="00AC395D"/>
    <w:rsid w:val="00AC3FD8"/>
    <w:rsid w:val="00AD0E03"/>
    <w:rsid w:val="00AD1AD9"/>
    <w:rsid w:val="00AD280D"/>
    <w:rsid w:val="00AD370C"/>
    <w:rsid w:val="00AD5FBA"/>
    <w:rsid w:val="00AE04BB"/>
    <w:rsid w:val="00AE7BA6"/>
    <w:rsid w:val="00AF4DB9"/>
    <w:rsid w:val="00B00949"/>
    <w:rsid w:val="00B07B7C"/>
    <w:rsid w:val="00B07EA2"/>
    <w:rsid w:val="00B15785"/>
    <w:rsid w:val="00B22B0D"/>
    <w:rsid w:val="00B2308D"/>
    <w:rsid w:val="00B27B9A"/>
    <w:rsid w:val="00B37C6D"/>
    <w:rsid w:val="00B55475"/>
    <w:rsid w:val="00B55556"/>
    <w:rsid w:val="00B60BCF"/>
    <w:rsid w:val="00B60D24"/>
    <w:rsid w:val="00B6201E"/>
    <w:rsid w:val="00B713C5"/>
    <w:rsid w:val="00B733CC"/>
    <w:rsid w:val="00B85D45"/>
    <w:rsid w:val="00B87377"/>
    <w:rsid w:val="00B9056C"/>
    <w:rsid w:val="00B90EDF"/>
    <w:rsid w:val="00B91C3B"/>
    <w:rsid w:val="00B953F6"/>
    <w:rsid w:val="00BA5460"/>
    <w:rsid w:val="00BB77B4"/>
    <w:rsid w:val="00BC52C1"/>
    <w:rsid w:val="00BD38FE"/>
    <w:rsid w:val="00BD7531"/>
    <w:rsid w:val="00BD767C"/>
    <w:rsid w:val="00BF6530"/>
    <w:rsid w:val="00BF6CD9"/>
    <w:rsid w:val="00C05398"/>
    <w:rsid w:val="00C05500"/>
    <w:rsid w:val="00C12131"/>
    <w:rsid w:val="00C13C95"/>
    <w:rsid w:val="00C15595"/>
    <w:rsid w:val="00C34F3E"/>
    <w:rsid w:val="00C35A2D"/>
    <w:rsid w:val="00C367C4"/>
    <w:rsid w:val="00C42E60"/>
    <w:rsid w:val="00C4558E"/>
    <w:rsid w:val="00C46B0B"/>
    <w:rsid w:val="00C539C7"/>
    <w:rsid w:val="00C63AAD"/>
    <w:rsid w:val="00C716E1"/>
    <w:rsid w:val="00C733A7"/>
    <w:rsid w:val="00C75B0F"/>
    <w:rsid w:val="00C7601F"/>
    <w:rsid w:val="00C80419"/>
    <w:rsid w:val="00C8048A"/>
    <w:rsid w:val="00C828F9"/>
    <w:rsid w:val="00C9383F"/>
    <w:rsid w:val="00C96C10"/>
    <w:rsid w:val="00C96D56"/>
    <w:rsid w:val="00CA20E8"/>
    <w:rsid w:val="00CB5B52"/>
    <w:rsid w:val="00CD15AC"/>
    <w:rsid w:val="00CD1F98"/>
    <w:rsid w:val="00CD441A"/>
    <w:rsid w:val="00CD7F72"/>
    <w:rsid w:val="00CE1015"/>
    <w:rsid w:val="00CE2899"/>
    <w:rsid w:val="00CE65F2"/>
    <w:rsid w:val="00CF4548"/>
    <w:rsid w:val="00D11983"/>
    <w:rsid w:val="00D140BD"/>
    <w:rsid w:val="00D14A86"/>
    <w:rsid w:val="00D14C0B"/>
    <w:rsid w:val="00D1684A"/>
    <w:rsid w:val="00D31CBD"/>
    <w:rsid w:val="00D4678A"/>
    <w:rsid w:val="00D50D6E"/>
    <w:rsid w:val="00D51498"/>
    <w:rsid w:val="00D53688"/>
    <w:rsid w:val="00D70ED1"/>
    <w:rsid w:val="00D77B4D"/>
    <w:rsid w:val="00DA26D2"/>
    <w:rsid w:val="00DA35F1"/>
    <w:rsid w:val="00DA45D3"/>
    <w:rsid w:val="00DB23BF"/>
    <w:rsid w:val="00DB36EC"/>
    <w:rsid w:val="00DB38DC"/>
    <w:rsid w:val="00DC0248"/>
    <w:rsid w:val="00DC4E87"/>
    <w:rsid w:val="00DC7069"/>
    <w:rsid w:val="00DD4E00"/>
    <w:rsid w:val="00DE4F3F"/>
    <w:rsid w:val="00DE4FB3"/>
    <w:rsid w:val="00DE54BF"/>
    <w:rsid w:val="00DE5525"/>
    <w:rsid w:val="00DE7BA7"/>
    <w:rsid w:val="00DF269C"/>
    <w:rsid w:val="00E00CA4"/>
    <w:rsid w:val="00E058C1"/>
    <w:rsid w:val="00E12E86"/>
    <w:rsid w:val="00E13510"/>
    <w:rsid w:val="00E13E49"/>
    <w:rsid w:val="00E13EE1"/>
    <w:rsid w:val="00E24185"/>
    <w:rsid w:val="00E26720"/>
    <w:rsid w:val="00E2706C"/>
    <w:rsid w:val="00E33160"/>
    <w:rsid w:val="00E3673B"/>
    <w:rsid w:val="00E45493"/>
    <w:rsid w:val="00E573EC"/>
    <w:rsid w:val="00E60157"/>
    <w:rsid w:val="00E64EA2"/>
    <w:rsid w:val="00E66EA3"/>
    <w:rsid w:val="00E708C6"/>
    <w:rsid w:val="00E71541"/>
    <w:rsid w:val="00E716EB"/>
    <w:rsid w:val="00E866F2"/>
    <w:rsid w:val="00E87C4E"/>
    <w:rsid w:val="00E95A1F"/>
    <w:rsid w:val="00E95E8D"/>
    <w:rsid w:val="00EA0A98"/>
    <w:rsid w:val="00EA738F"/>
    <w:rsid w:val="00EB391D"/>
    <w:rsid w:val="00EB5E60"/>
    <w:rsid w:val="00EB63C2"/>
    <w:rsid w:val="00EC02BB"/>
    <w:rsid w:val="00EC3532"/>
    <w:rsid w:val="00ED1B38"/>
    <w:rsid w:val="00ED2E48"/>
    <w:rsid w:val="00EE2C88"/>
    <w:rsid w:val="00EE3B96"/>
    <w:rsid w:val="00EF1292"/>
    <w:rsid w:val="00EF3CC4"/>
    <w:rsid w:val="00F03BC8"/>
    <w:rsid w:val="00F045BE"/>
    <w:rsid w:val="00F04927"/>
    <w:rsid w:val="00F06572"/>
    <w:rsid w:val="00F06E4F"/>
    <w:rsid w:val="00F14F95"/>
    <w:rsid w:val="00F164A4"/>
    <w:rsid w:val="00F20520"/>
    <w:rsid w:val="00F2157D"/>
    <w:rsid w:val="00F24531"/>
    <w:rsid w:val="00F265D9"/>
    <w:rsid w:val="00F31FA1"/>
    <w:rsid w:val="00F321F8"/>
    <w:rsid w:val="00F3592E"/>
    <w:rsid w:val="00F3676F"/>
    <w:rsid w:val="00F40CF5"/>
    <w:rsid w:val="00F44219"/>
    <w:rsid w:val="00F51888"/>
    <w:rsid w:val="00F53A24"/>
    <w:rsid w:val="00F53F74"/>
    <w:rsid w:val="00F61F80"/>
    <w:rsid w:val="00F62E71"/>
    <w:rsid w:val="00F66937"/>
    <w:rsid w:val="00F729F5"/>
    <w:rsid w:val="00F72B2B"/>
    <w:rsid w:val="00F84363"/>
    <w:rsid w:val="00F906E5"/>
    <w:rsid w:val="00F92A3E"/>
    <w:rsid w:val="00F942C8"/>
    <w:rsid w:val="00F956DA"/>
    <w:rsid w:val="00FA0D2D"/>
    <w:rsid w:val="00FA1244"/>
    <w:rsid w:val="00FA168F"/>
    <w:rsid w:val="00FA1C43"/>
    <w:rsid w:val="00FA4229"/>
    <w:rsid w:val="00FB6535"/>
    <w:rsid w:val="00FD3EE8"/>
    <w:rsid w:val="00FD4E2F"/>
    <w:rsid w:val="00FE0492"/>
    <w:rsid w:val="00FE680C"/>
    <w:rsid w:val="00FF2BFA"/>
    <w:rsid w:val="00FF4B70"/>
    <w:rsid w:val="00FF7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List Number 3" w:uiPriority="99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29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91B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06291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6291B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73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C0248"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DC0248"/>
    <w:pPr>
      <w:keepNext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7377"/>
    <w:rPr>
      <w:b/>
      <w:sz w:val="24"/>
    </w:rPr>
  </w:style>
  <w:style w:type="character" w:customStyle="1" w:styleId="20">
    <w:name w:val="Заголовок 2 Знак"/>
    <w:basedOn w:val="a0"/>
    <w:link w:val="2"/>
    <w:uiPriority w:val="9"/>
    <w:locked/>
    <w:rsid w:val="00D14C0B"/>
    <w:rPr>
      <w:b/>
      <w:sz w:val="36"/>
    </w:rPr>
  </w:style>
  <w:style w:type="character" w:customStyle="1" w:styleId="30">
    <w:name w:val="Заголовок 3 Знак"/>
    <w:basedOn w:val="a0"/>
    <w:link w:val="3"/>
    <w:uiPriority w:val="9"/>
    <w:locked/>
    <w:rsid w:val="00D14C0B"/>
    <w:rPr>
      <w:b/>
      <w:sz w:val="28"/>
    </w:rPr>
  </w:style>
  <w:style w:type="character" w:customStyle="1" w:styleId="40">
    <w:name w:val="Заголовок 4 Знак"/>
    <w:link w:val="4"/>
    <w:semiHidden/>
    <w:rsid w:val="00B8737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06291B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B2B97"/>
    <w:rPr>
      <w:sz w:val="28"/>
    </w:rPr>
  </w:style>
  <w:style w:type="paragraph" w:styleId="a5">
    <w:name w:val="Body Text Indent"/>
    <w:basedOn w:val="a"/>
    <w:link w:val="a6"/>
    <w:uiPriority w:val="99"/>
    <w:rsid w:val="0006291B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rsid w:val="00B87377"/>
    <w:rPr>
      <w:sz w:val="24"/>
    </w:rPr>
  </w:style>
  <w:style w:type="paragraph" w:styleId="a7">
    <w:name w:val="header"/>
    <w:basedOn w:val="a"/>
    <w:link w:val="a8"/>
    <w:uiPriority w:val="99"/>
    <w:rsid w:val="00062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72706"/>
    <w:rPr>
      <w:sz w:val="24"/>
      <w:szCs w:val="24"/>
    </w:rPr>
  </w:style>
  <w:style w:type="character" w:styleId="a9">
    <w:name w:val="page number"/>
    <w:basedOn w:val="a0"/>
    <w:uiPriority w:val="99"/>
    <w:rsid w:val="0006291B"/>
  </w:style>
  <w:style w:type="table" w:styleId="aa">
    <w:name w:val="Table Grid"/>
    <w:basedOn w:val="a1"/>
    <w:rsid w:val="0006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aliases w:val="Знак"/>
    <w:basedOn w:val="a"/>
    <w:link w:val="ac"/>
    <w:uiPriority w:val="99"/>
    <w:rsid w:val="00EE3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locked/>
    <w:rsid w:val="00531DC1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C4E87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rsid w:val="00DC4E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B87377"/>
    <w:rPr>
      <w:sz w:val="16"/>
      <w:szCs w:val="16"/>
    </w:rPr>
  </w:style>
  <w:style w:type="paragraph" w:customStyle="1" w:styleId="11">
    <w:name w:val="заголовок 1"/>
    <w:basedOn w:val="a"/>
    <w:next w:val="a"/>
    <w:rsid w:val="00DC4E87"/>
    <w:pPr>
      <w:keepNext/>
      <w:autoSpaceDE w:val="0"/>
      <w:autoSpaceDN w:val="0"/>
      <w:outlineLvl w:val="0"/>
    </w:pPr>
    <w:rPr>
      <w:sz w:val="28"/>
      <w:szCs w:val="28"/>
    </w:rPr>
  </w:style>
  <w:style w:type="paragraph" w:customStyle="1" w:styleId="Web">
    <w:name w:val="Обычный (Web)"/>
    <w:basedOn w:val="a"/>
    <w:rsid w:val="00DC4E87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styleId="ad">
    <w:name w:val="Block Text"/>
    <w:basedOn w:val="a"/>
    <w:rsid w:val="005B2B97"/>
    <w:pPr>
      <w:ind w:left="360" w:right="5035"/>
      <w:jc w:val="both"/>
    </w:pPr>
  </w:style>
  <w:style w:type="character" w:customStyle="1" w:styleId="ae">
    <w:name w:val="Основной шрифт"/>
    <w:rsid w:val="005B2B97"/>
  </w:style>
  <w:style w:type="paragraph" w:styleId="af">
    <w:name w:val="No Spacing"/>
    <w:uiPriority w:val="1"/>
    <w:qFormat/>
    <w:rsid w:val="005B2B97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portal-menuuser-email">
    <w:name w:val="portal-menu__user-email"/>
    <w:rsid w:val="005B2B97"/>
  </w:style>
  <w:style w:type="character" w:styleId="af0">
    <w:name w:val="Hyperlink"/>
    <w:uiPriority w:val="99"/>
    <w:unhideWhenUsed/>
    <w:rsid w:val="005B2B97"/>
    <w:rPr>
      <w:color w:val="0000FF"/>
      <w:u w:val="single"/>
    </w:rPr>
  </w:style>
  <w:style w:type="character" w:styleId="af1">
    <w:name w:val="Emphasis"/>
    <w:qFormat/>
    <w:rsid w:val="005B2B97"/>
    <w:rPr>
      <w:i/>
      <w:iCs/>
    </w:rPr>
  </w:style>
  <w:style w:type="paragraph" w:customStyle="1" w:styleId="ConsPlusNormal">
    <w:name w:val="ConsPlusNormal"/>
    <w:link w:val="ConsPlusNormal0"/>
    <w:rsid w:val="00FA1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4C0B"/>
    <w:rPr>
      <w:rFonts w:ascii="Arial" w:hAnsi="Arial" w:cs="Arial"/>
    </w:rPr>
  </w:style>
  <w:style w:type="paragraph" w:customStyle="1" w:styleId="rtejustify">
    <w:name w:val="rtejustify"/>
    <w:basedOn w:val="a"/>
    <w:rsid w:val="00FA1244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A450A1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A450A1"/>
    <w:rPr>
      <w:sz w:val="16"/>
      <w:szCs w:val="16"/>
    </w:rPr>
  </w:style>
  <w:style w:type="paragraph" w:styleId="af2">
    <w:name w:val="Title"/>
    <w:basedOn w:val="a"/>
    <w:link w:val="af3"/>
    <w:uiPriority w:val="10"/>
    <w:qFormat/>
    <w:rsid w:val="00A450A1"/>
    <w:pPr>
      <w:jc w:val="center"/>
      <w:outlineLvl w:val="0"/>
    </w:pPr>
    <w:rPr>
      <w:b/>
      <w:bCs/>
      <w:sz w:val="52"/>
      <w:szCs w:val="20"/>
    </w:rPr>
  </w:style>
  <w:style w:type="character" w:customStyle="1" w:styleId="af3">
    <w:name w:val="Название Знак"/>
    <w:link w:val="af2"/>
    <w:uiPriority w:val="10"/>
    <w:rsid w:val="00A450A1"/>
    <w:rPr>
      <w:b/>
      <w:bCs/>
      <w:sz w:val="52"/>
    </w:rPr>
  </w:style>
  <w:style w:type="paragraph" w:customStyle="1" w:styleId="af4">
    <w:name w:val="Таблицы (моноширинный)"/>
    <w:basedOn w:val="a"/>
    <w:next w:val="a"/>
    <w:rsid w:val="00A450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basedOn w:val="a"/>
    <w:rsid w:val="00A450A1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af5">
    <w:name w:val="Document Map"/>
    <w:basedOn w:val="a"/>
    <w:link w:val="af6"/>
    <w:uiPriority w:val="99"/>
    <w:rsid w:val="00B8737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link w:val="af5"/>
    <w:uiPriority w:val="99"/>
    <w:rsid w:val="00B87377"/>
    <w:rPr>
      <w:rFonts w:ascii="Tahoma" w:hAnsi="Tahoma" w:cs="Tahoma"/>
      <w:shd w:val="clear" w:color="auto" w:fill="000080"/>
    </w:rPr>
  </w:style>
  <w:style w:type="paragraph" w:customStyle="1" w:styleId="ConsPlusNonformat">
    <w:name w:val="ConsPlusNonformat"/>
    <w:rsid w:val="00B87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аголовок1"/>
    <w:basedOn w:val="1"/>
    <w:next w:val="a"/>
    <w:qFormat/>
    <w:rsid w:val="00B87377"/>
    <w:pPr>
      <w:widowControl w:val="0"/>
      <w:ind w:left="1134" w:right="1134"/>
    </w:pPr>
    <w:rPr>
      <w:b w:val="0"/>
      <w:sz w:val="28"/>
      <w:szCs w:val="28"/>
    </w:rPr>
  </w:style>
  <w:style w:type="paragraph" w:customStyle="1" w:styleId="af7">
    <w:name w:val="Абзац_пост"/>
    <w:basedOn w:val="a"/>
    <w:uiPriority w:val="99"/>
    <w:rsid w:val="00B87377"/>
    <w:pPr>
      <w:spacing w:before="120"/>
      <w:ind w:firstLine="720"/>
      <w:jc w:val="both"/>
    </w:pPr>
    <w:rPr>
      <w:sz w:val="26"/>
      <w:szCs w:val="26"/>
    </w:rPr>
  </w:style>
  <w:style w:type="paragraph" w:customStyle="1" w:styleId="13">
    <w:name w:val="Абзац списка1"/>
    <w:basedOn w:val="a"/>
    <w:uiPriority w:val="99"/>
    <w:rsid w:val="00B87377"/>
    <w:pPr>
      <w:suppressAutoHyphens/>
      <w:ind w:left="720"/>
    </w:pPr>
    <w:rPr>
      <w:rFonts w:eastAsia="SimSun" w:cs="Mangal"/>
      <w:kern w:val="1"/>
      <w:lang w:eastAsia="hi-IN" w:bidi="hi-IN"/>
    </w:rPr>
  </w:style>
  <w:style w:type="paragraph" w:styleId="af8">
    <w:name w:val="Normal (Web)"/>
    <w:basedOn w:val="a"/>
    <w:unhideWhenUsed/>
    <w:rsid w:val="00B8737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consplusnormal1">
    <w:name w:val="consplusnormal"/>
    <w:basedOn w:val="a"/>
    <w:rsid w:val="00B8737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8737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sectiontitle">
    <w:name w:val="section_title"/>
    <w:basedOn w:val="a0"/>
    <w:rsid w:val="007E26D2"/>
  </w:style>
  <w:style w:type="character" w:styleId="afb">
    <w:name w:val="Strong"/>
    <w:basedOn w:val="a0"/>
    <w:qFormat/>
    <w:rsid w:val="007E26D2"/>
    <w:rPr>
      <w:b/>
      <w:bCs/>
    </w:rPr>
  </w:style>
  <w:style w:type="character" w:customStyle="1" w:styleId="afc">
    <w:name w:val="Гипертекстовая ссылка"/>
    <w:basedOn w:val="a0"/>
    <w:uiPriority w:val="99"/>
    <w:rsid w:val="00D70ED1"/>
    <w:rPr>
      <w:rFonts w:cs="Times New Roman"/>
      <w:color w:val="008000"/>
    </w:rPr>
  </w:style>
  <w:style w:type="paragraph" w:customStyle="1" w:styleId="ConsNonformat0">
    <w:name w:val="ConsNonformat"/>
    <w:rsid w:val="00610E3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d">
    <w:name w:val="List Paragraph"/>
    <w:basedOn w:val="a"/>
    <w:uiPriority w:val="34"/>
    <w:qFormat/>
    <w:rsid w:val="00294201"/>
    <w:pPr>
      <w:ind w:left="720"/>
      <w:contextualSpacing/>
    </w:pPr>
  </w:style>
  <w:style w:type="paragraph" w:customStyle="1" w:styleId="14">
    <w:name w:val="марк список 1"/>
    <w:basedOn w:val="a"/>
    <w:rsid w:val="00011A40"/>
    <w:pPr>
      <w:tabs>
        <w:tab w:val="left" w:pos="360"/>
      </w:tabs>
      <w:suppressAutoHyphens/>
      <w:spacing w:before="120" w:after="120"/>
      <w:jc w:val="both"/>
    </w:pPr>
    <w:rPr>
      <w:szCs w:val="20"/>
      <w:lang w:eastAsia="ar-SA"/>
    </w:rPr>
  </w:style>
  <w:style w:type="character" w:customStyle="1" w:styleId="val">
    <w:name w:val="val"/>
    <w:basedOn w:val="a0"/>
    <w:uiPriority w:val="99"/>
    <w:rsid w:val="000B31FE"/>
  </w:style>
  <w:style w:type="paragraph" w:customStyle="1" w:styleId="23">
    <w:name w:val="Абзац списка2"/>
    <w:basedOn w:val="a"/>
    <w:uiPriority w:val="99"/>
    <w:rsid w:val="00D14C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D14C0B"/>
    <w:pPr>
      <w:widowControl w:val="0"/>
      <w:autoSpaceDE w:val="0"/>
      <w:autoSpaceDN w:val="0"/>
      <w:adjustRightInd w:val="0"/>
      <w:spacing w:line="277" w:lineRule="exact"/>
      <w:jc w:val="center"/>
    </w:pPr>
  </w:style>
  <w:style w:type="character" w:customStyle="1" w:styleId="FontStyle42">
    <w:name w:val="Font Style42"/>
    <w:basedOn w:val="a0"/>
    <w:uiPriority w:val="99"/>
    <w:rsid w:val="00D14C0B"/>
    <w:rPr>
      <w:rFonts w:ascii="Times New Roman" w:hAnsi="Times New Roman" w:cs="Times New Roman"/>
      <w:b/>
      <w:bCs/>
      <w:sz w:val="22"/>
      <w:szCs w:val="22"/>
    </w:rPr>
  </w:style>
  <w:style w:type="paragraph" w:customStyle="1" w:styleId="afe">
    <w:name w:val="Содержимое таблицы"/>
    <w:basedOn w:val="a"/>
    <w:uiPriority w:val="99"/>
    <w:rsid w:val="00D14C0B"/>
    <w:pPr>
      <w:suppressLineNumbers/>
      <w:suppressAutoHyphens/>
    </w:pPr>
    <w:rPr>
      <w:lang w:eastAsia="zh-CN"/>
    </w:rPr>
  </w:style>
  <w:style w:type="paragraph" w:customStyle="1" w:styleId="ConsPlusCell">
    <w:name w:val="ConsPlusCell"/>
    <w:uiPriority w:val="99"/>
    <w:rsid w:val="00D14C0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15">
    <w:name w:val="Без интервала1"/>
    <w:uiPriority w:val="99"/>
    <w:rsid w:val="00D14C0B"/>
    <w:rPr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14C0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D14C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footnote reference"/>
    <w:basedOn w:val="a0"/>
    <w:uiPriority w:val="99"/>
    <w:rsid w:val="00D14C0B"/>
    <w:rPr>
      <w:vertAlign w:val="superscript"/>
    </w:rPr>
  </w:style>
  <w:style w:type="paragraph" w:styleId="aff1">
    <w:name w:val="footnote text"/>
    <w:basedOn w:val="a"/>
    <w:link w:val="aff2"/>
    <w:uiPriority w:val="99"/>
    <w:rsid w:val="00D14C0B"/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rsid w:val="00D14C0B"/>
  </w:style>
  <w:style w:type="paragraph" w:styleId="HTML">
    <w:name w:val="HTML Preformatted"/>
    <w:basedOn w:val="a"/>
    <w:link w:val="HTML0"/>
    <w:uiPriority w:val="99"/>
    <w:rsid w:val="00D14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14C0B"/>
    <w:rPr>
      <w:rFonts w:ascii="Courier New" w:hAnsi="Courier New" w:cs="Courier New"/>
    </w:rPr>
  </w:style>
  <w:style w:type="paragraph" w:customStyle="1" w:styleId="aff3">
    <w:name w:val="Пункт_пост"/>
    <w:basedOn w:val="a"/>
    <w:uiPriority w:val="99"/>
    <w:rsid w:val="00D14C0B"/>
    <w:pPr>
      <w:spacing w:before="120"/>
      <w:ind w:firstLine="720"/>
      <w:jc w:val="both"/>
    </w:pPr>
    <w:rPr>
      <w:sz w:val="26"/>
      <w:szCs w:val="26"/>
    </w:rPr>
  </w:style>
  <w:style w:type="character" w:customStyle="1" w:styleId="9">
    <w:name w:val="Знак Знак9"/>
    <w:basedOn w:val="a0"/>
    <w:uiPriority w:val="99"/>
    <w:locked/>
    <w:rsid w:val="00D14C0B"/>
    <w:rPr>
      <w:sz w:val="28"/>
      <w:szCs w:val="28"/>
      <w:lang w:val="ru-RU" w:eastAsia="ru-RU"/>
    </w:rPr>
  </w:style>
  <w:style w:type="character" w:customStyle="1" w:styleId="35">
    <w:name w:val="Основной текст (3)_"/>
    <w:basedOn w:val="a0"/>
    <w:link w:val="310"/>
    <w:uiPriority w:val="99"/>
    <w:locked/>
    <w:rsid w:val="00D14C0B"/>
    <w:rPr>
      <w:rFonts w:ascii="Calibri" w:hAnsi="Calibri" w:cs="Calibri"/>
      <w:i/>
      <w:iCs/>
      <w:sz w:val="14"/>
      <w:szCs w:val="14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D14C0B"/>
    <w:pPr>
      <w:shd w:val="clear" w:color="auto" w:fill="FFFFFF"/>
      <w:spacing w:line="187" w:lineRule="exact"/>
      <w:ind w:firstLine="380"/>
      <w:jc w:val="both"/>
    </w:pPr>
    <w:rPr>
      <w:rFonts w:ascii="Calibri" w:hAnsi="Calibri" w:cs="Calibri"/>
      <w:i/>
      <w:iCs/>
      <w:sz w:val="14"/>
      <w:szCs w:val="14"/>
      <w:shd w:val="clear" w:color="auto" w:fill="FFFFFF"/>
    </w:rPr>
  </w:style>
  <w:style w:type="character" w:customStyle="1" w:styleId="16">
    <w:name w:val="Основной текст + Курсив1"/>
    <w:basedOn w:val="a0"/>
    <w:uiPriority w:val="99"/>
    <w:rsid w:val="00D14C0B"/>
    <w:rPr>
      <w:rFonts w:ascii="Calibri" w:hAnsi="Calibri" w:cs="Calibri"/>
      <w:i/>
      <w:iCs/>
      <w:spacing w:val="0"/>
      <w:sz w:val="14"/>
      <w:szCs w:val="14"/>
    </w:rPr>
  </w:style>
  <w:style w:type="character" w:customStyle="1" w:styleId="24">
    <w:name w:val="Основной текст (2)_"/>
    <w:basedOn w:val="a0"/>
    <w:link w:val="210"/>
    <w:uiPriority w:val="99"/>
    <w:locked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D14C0B"/>
    <w:pPr>
      <w:shd w:val="clear" w:color="auto" w:fill="FFFFFF"/>
      <w:spacing w:after="120" w:line="173" w:lineRule="exact"/>
      <w:jc w:val="center"/>
    </w:pPr>
    <w:rPr>
      <w:rFonts w:ascii="Calibri" w:hAnsi="Calibri" w:cs="Calibri"/>
      <w:sz w:val="13"/>
      <w:szCs w:val="13"/>
      <w:shd w:val="clear" w:color="auto" w:fill="FFFFFF"/>
    </w:rPr>
  </w:style>
  <w:style w:type="character" w:customStyle="1" w:styleId="320">
    <w:name w:val="Основной текст (3)2"/>
    <w:basedOn w:val="35"/>
    <w:uiPriority w:val="99"/>
    <w:rsid w:val="00D14C0B"/>
    <w:rPr>
      <w:rFonts w:ascii="Calibri" w:hAnsi="Calibri" w:cs="Calibri"/>
      <w:i/>
      <w:iCs/>
      <w:spacing w:val="0"/>
      <w:sz w:val="14"/>
      <w:szCs w:val="14"/>
      <w:shd w:val="clear" w:color="auto" w:fill="FFFFFF"/>
      <w:lang w:val="en-US" w:eastAsia="en-US"/>
    </w:rPr>
  </w:style>
  <w:style w:type="character" w:customStyle="1" w:styleId="25">
    <w:name w:val="Основной текст (2)"/>
    <w:basedOn w:val="24"/>
    <w:uiPriority w:val="99"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ConsNormal">
    <w:name w:val="ConsNormal"/>
    <w:rsid w:val="00D14C0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Title">
    <w:name w:val="ConsTitle"/>
    <w:uiPriority w:val="99"/>
    <w:rsid w:val="00D14C0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character" w:customStyle="1" w:styleId="50">
    <w:name w:val="Заголовок 5 Знак"/>
    <w:basedOn w:val="a0"/>
    <w:link w:val="5"/>
    <w:rsid w:val="00DC0248"/>
    <w:rPr>
      <w:b/>
    </w:rPr>
  </w:style>
  <w:style w:type="character" w:customStyle="1" w:styleId="70">
    <w:name w:val="Заголовок 7 Знак"/>
    <w:basedOn w:val="a0"/>
    <w:link w:val="7"/>
    <w:rsid w:val="00DC0248"/>
    <w:rPr>
      <w:sz w:val="24"/>
    </w:rPr>
  </w:style>
  <w:style w:type="paragraph" w:styleId="aff4">
    <w:name w:val="Subtitle"/>
    <w:basedOn w:val="a"/>
    <w:link w:val="aff5"/>
    <w:qFormat/>
    <w:rsid w:val="00DC0248"/>
    <w:pPr>
      <w:widowControl w:val="0"/>
    </w:pPr>
    <w:rPr>
      <w:szCs w:val="20"/>
    </w:rPr>
  </w:style>
  <w:style w:type="character" w:customStyle="1" w:styleId="aff5">
    <w:name w:val="Подзаголовок Знак"/>
    <w:basedOn w:val="a0"/>
    <w:link w:val="aff4"/>
    <w:rsid w:val="00DC0248"/>
    <w:rPr>
      <w:sz w:val="24"/>
    </w:rPr>
  </w:style>
  <w:style w:type="paragraph" w:styleId="26">
    <w:name w:val="Body Text 2"/>
    <w:basedOn w:val="a"/>
    <w:link w:val="27"/>
    <w:rsid w:val="00DC0248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C0248"/>
    <w:rPr>
      <w:sz w:val="28"/>
    </w:rPr>
  </w:style>
  <w:style w:type="paragraph" w:customStyle="1" w:styleId="ConsPlusDocList">
    <w:name w:val="ConsPlusDocList"/>
    <w:rsid w:val="00DC02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6">
    <w:name w:val="FollowedHyperlink"/>
    <w:uiPriority w:val="99"/>
    <w:rsid w:val="00DC0248"/>
    <w:rPr>
      <w:color w:val="800080"/>
      <w:u w:val="single"/>
    </w:rPr>
  </w:style>
  <w:style w:type="character" w:customStyle="1" w:styleId="17">
    <w:name w:val="Основной текст Знак1"/>
    <w:rsid w:val="00DC0248"/>
    <w:rPr>
      <w:sz w:val="28"/>
    </w:rPr>
  </w:style>
  <w:style w:type="numbering" w:customStyle="1" w:styleId="18">
    <w:name w:val="Нет списка1"/>
    <w:next w:val="a2"/>
    <w:uiPriority w:val="99"/>
    <w:semiHidden/>
    <w:unhideWhenUsed/>
    <w:rsid w:val="00DC0248"/>
  </w:style>
  <w:style w:type="table" w:customStyle="1" w:styleId="19">
    <w:name w:val="Сетка таблицы1"/>
    <w:basedOn w:val="a1"/>
    <w:next w:val="aa"/>
    <w:uiPriority w:val="59"/>
    <w:rsid w:val="00DC0248"/>
    <w:pPr>
      <w:ind w:firstLine="720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character" w:styleId="aff7">
    <w:name w:val="annotation reference"/>
    <w:unhideWhenUsed/>
    <w:rsid w:val="00DC0248"/>
    <w:rPr>
      <w:rFonts w:cs="Times New Roman"/>
      <w:sz w:val="16"/>
      <w:szCs w:val="16"/>
    </w:rPr>
  </w:style>
  <w:style w:type="paragraph" w:styleId="aff8">
    <w:name w:val="annotation text"/>
    <w:basedOn w:val="a"/>
    <w:link w:val="aff9"/>
    <w:unhideWhenUsed/>
    <w:rsid w:val="00DC0248"/>
    <w:pPr>
      <w:widowControl w:val="0"/>
      <w:ind w:firstLine="709"/>
      <w:jc w:val="both"/>
    </w:pPr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rsid w:val="00DC0248"/>
  </w:style>
  <w:style w:type="paragraph" w:styleId="affa">
    <w:name w:val="annotation subject"/>
    <w:basedOn w:val="aff8"/>
    <w:next w:val="aff8"/>
    <w:link w:val="affb"/>
    <w:uiPriority w:val="99"/>
    <w:unhideWhenUsed/>
    <w:rsid w:val="00DC0248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rsid w:val="00DC0248"/>
    <w:rPr>
      <w:b/>
      <w:bCs/>
    </w:rPr>
  </w:style>
  <w:style w:type="paragraph" w:customStyle="1" w:styleId="affc">
    <w:name w:val="табл"/>
    <w:basedOn w:val="a"/>
    <w:rsid w:val="00DC0248"/>
    <w:pPr>
      <w:widowControl w:val="0"/>
    </w:pPr>
    <w:rPr>
      <w:sz w:val="28"/>
      <w:szCs w:val="28"/>
    </w:rPr>
  </w:style>
  <w:style w:type="paragraph" w:customStyle="1" w:styleId="affd">
    <w:name w:val="Основной"/>
    <w:basedOn w:val="a"/>
    <w:rsid w:val="00DC0248"/>
    <w:pPr>
      <w:widowControl w:val="0"/>
      <w:ind w:firstLine="709"/>
      <w:jc w:val="both"/>
    </w:pPr>
    <w:rPr>
      <w:sz w:val="28"/>
      <w:szCs w:val="28"/>
    </w:rPr>
  </w:style>
  <w:style w:type="paragraph" w:customStyle="1" w:styleId="body">
    <w:name w:val="body"/>
    <w:basedOn w:val="a"/>
    <w:rsid w:val="00DC0248"/>
    <w:pPr>
      <w:widowControl w:val="0"/>
      <w:spacing w:after="120" w:line="312" w:lineRule="auto"/>
      <w:ind w:firstLine="709"/>
      <w:jc w:val="both"/>
    </w:pPr>
    <w:rPr>
      <w:color w:val="000000"/>
      <w:szCs w:val="28"/>
    </w:rPr>
  </w:style>
  <w:style w:type="paragraph" w:customStyle="1" w:styleId="affe">
    <w:name w:val="Знак Знак Знак Знак Знак Знак Знак"/>
    <w:basedOn w:val="a"/>
    <w:rsid w:val="00DC0248"/>
    <w:pPr>
      <w:widowControl w:val="0"/>
      <w:spacing w:after="160" w:line="240" w:lineRule="exact"/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Обычный1"/>
    <w:basedOn w:val="a"/>
    <w:rsid w:val="00DC0248"/>
    <w:pPr>
      <w:widowControl w:val="0"/>
      <w:jc w:val="center"/>
    </w:pPr>
    <w:rPr>
      <w:sz w:val="28"/>
      <w:szCs w:val="28"/>
    </w:rPr>
  </w:style>
  <w:style w:type="table" w:customStyle="1" w:styleId="1b">
    <w:name w:val="Стиль1табл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8">
    <w:name w:val="ТаблСетка2графы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9">
    <w:name w:val="Стиль2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name w:val="Мой"/>
    <w:basedOn w:val="a1"/>
    <w:rsid w:val="00DC0248"/>
    <w:pPr>
      <w:jc w:val="righ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mirrorIndents/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</w:style>
  <w:style w:type="paragraph" w:customStyle="1" w:styleId="afff0">
    <w:name w:val="простой"/>
    <w:basedOn w:val="affc"/>
    <w:rsid w:val="00DC0248"/>
  </w:style>
  <w:style w:type="paragraph" w:customStyle="1" w:styleId="afff1">
    <w:name w:val="Табл"/>
    <w:basedOn w:val="a"/>
    <w:link w:val="afff2"/>
    <w:qFormat/>
    <w:rsid w:val="00DC0248"/>
    <w:pPr>
      <w:widowControl w:val="0"/>
      <w:ind w:right="1797" w:firstLine="709"/>
    </w:pPr>
    <w:rPr>
      <w:sz w:val="28"/>
      <w:szCs w:val="28"/>
    </w:rPr>
  </w:style>
  <w:style w:type="character" w:customStyle="1" w:styleId="afff2">
    <w:name w:val="Табл Знак"/>
    <w:link w:val="afff1"/>
    <w:locked/>
    <w:rsid w:val="00DC0248"/>
    <w:rPr>
      <w:sz w:val="28"/>
      <w:szCs w:val="28"/>
    </w:rPr>
  </w:style>
  <w:style w:type="table" w:customStyle="1" w:styleId="afff3">
    <w:name w:val="бюджет"/>
    <w:basedOn w:val="a1"/>
    <w:rsid w:val="00DC0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right"/>
      </w:pPr>
      <w:rPr>
        <w:rFonts w:cs="Times New Roman"/>
      </w:rPr>
    </w:tblStylePr>
  </w:style>
  <w:style w:type="paragraph" w:customStyle="1" w:styleId="Pa4">
    <w:name w:val="Pa4"/>
    <w:basedOn w:val="a"/>
    <w:next w:val="a"/>
    <w:uiPriority w:val="99"/>
    <w:rsid w:val="00DC0248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hAnsi="Franklin Gothic Book"/>
      <w:lang w:eastAsia="en-US"/>
    </w:rPr>
  </w:style>
  <w:style w:type="paragraph" w:customStyle="1" w:styleId="Pa6">
    <w:name w:val="Pa6"/>
    <w:basedOn w:val="a"/>
    <w:next w:val="a"/>
    <w:uiPriority w:val="99"/>
    <w:rsid w:val="00DC0248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hAnsi="Franklin Gothic Book"/>
      <w:lang w:eastAsia="en-US"/>
    </w:rPr>
  </w:style>
  <w:style w:type="character" w:customStyle="1" w:styleId="A70">
    <w:name w:val="A7"/>
    <w:uiPriority w:val="99"/>
    <w:rsid w:val="00DC0248"/>
    <w:rPr>
      <w:color w:val="000000"/>
      <w:sz w:val="9"/>
    </w:rPr>
  </w:style>
  <w:style w:type="character" w:customStyle="1" w:styleId="A00">
    <w:name w:val="A0"/>
    <w:uiPriority w:val="99"/>
    <w:rsid w:val="00DC0248"/>
    <w:rPr>
      <w:color w:val="000000"/>
      <w:sz w:val="20"/>
    </w:rPr>
  </w:style>
  <w:style w:type="character" w:customStyle="1" w:styleId="22">
    <w:name w:val="Основной текст с отступом 2 Знак"/>
    <w:link w:val="21"/>
    <w:uiPriority w:val="99"/>
    <w:locked/>
    <w:rsid w:val="00DC0248"/>
    <w:rPr>
      <w:sz w:val="24"/>
      <w:szCs w:val="24"/>
    </w:rPr>
  </w:style>
  <w:style w:type="character" w:customStyle="1" w:styleId="211">
    <w:name w:val="Основной текст с отступом 2 Знак1"/>
    <w:uiPriority w:val="99"/>
    <w:semiHidden/>
    <w:rsid w:val="00DC0248"/>
    <w:rPr>
      <w:rFonts w:ascii="Times New Roman" w:hAnsi="Times New Roman" w:cs="Times New Roman"/>
      <w:sz w:val="28"/>
      <w:szCs w:val="28"/>
      <w:lang w:eastAsia="ru-RU"/>
    </w:rPr>
  </w:style>
  <w:style w:type="paragraph" w:styleId="36">
    <w:name w:val="List Number 3"/>
    <w:basedOn w:val="a"/>
    <w:uiPriority w:val="99"/>
    <w:rsid w:val="00DC0248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</w:rPr>
  </w:style>
  <w:style w:type="paragraph" w:customStyle="1" w:styleId="1c">
    <w:name w:val="Текст примечания1"/>
    <w:basedOn w:val="1a"/>
    <w:rsid w:val="00DC0248"/>
    <w:pPr>
      <w:suppressAutoHyphens/>
      <w:spacing w:line="100" w:lineRule="atLeast"/>
      <w:jc w:val="left"/>
    </w:pPr>
    <w:rPr>
      <w:rFonts w:eastAsia="Arial Unicode MS" w:cs="Mangal"/>
      <w:kern w:val="1"/>
      <w:sz w:val="20"/>
      <w:szCs w:val="18"/>
      <w:lang w:eastAsia="hi-IN" w:bidi="hi-IN"/>
    </w:rPr>
  </w:style>
  <w:style w:type="character" w:customStyle="1" w:styleId="1d">
    <w:name w:val="Основной шрифт абзаца1"/>
    <w:rsid w:val="00DC0248"/>
  </w:style>
  <w:style w:type="character" w:customStyle="1" w:styleId="afff4">
    <w:name w:val="Текст концевой сноски Знак"/>
    <w:basedOn w:val="a0"/>
    <w:link w:val="afff5"/>
    <w:uiPriority w:val="99"/>
    <w:locked/>
    <w:rsid w:val="00DC0248"/>
  </w:style>
  <w:style w:type="paragraph" w:styleId="afff5">
    <w:name w:val="endnote text"/>
    <w:basedOn w:val="a"/>
    <w:link w:val="afff4"/>
    <w:uiPriority w:val="99"/>
    <w:unhideWhenUsed/>
    <w:rsid w:val="00DC0248"/>
    <w:pPr>
      <w:ind w:firstLine="709"/>
      <w:jc w:val="both"/>
    </w:pPr>
    <w:rPr>
      <w:sz w:val="20"/>
      <w:szCs w:val="20"/>
    </w:rPr>
  </w:style>
  <w:style w:type="character" w:customStyle="1" w:styleId="1e">
    <w:name w:val="Текст концевой сноски Знак1"/>
    <w:basedOn w:val="a0"/>
    <w:uiPriority w:val="99"/>
    <w:rsid w:val="00DC0248"/>
  </w:style>
  <w:style w:type="numbering" w:customStyle="1" w:styleId="110">
    <w:name w:val="Нет списка11"/>
    <w:next w:val="a2"/>
    <w:uiPriority w:val="99"/>
    <w:semiHidden/>
    <w:unhideWhenUsed/>
    <w:rsid w:val="00DC0248"/>
  </w:style>
  <w:style w:type="table" w:customStyle="1" w:styleId="111">
    <w:name w:val="Сетка таблицы11"/>
    <w:basedOn w:val="a1"/>
    <w:next w:val="aa"/>
    <w:uiPriority w:val="59"/>
    <w:rsid w:val="00DC0248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DC0248"/>
  </w:style>
  <w:style w:type="table" w:customStyle="1" w:styleId="1111">
    <w:name w:val="Сетка таблицы111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Placeholder Text"/>
    <w:uiPriority w:val="99"/>
    <w:semiHidden/>
    <w:rsid w:val="00DC0248"/>
    <w:rPr>
      <w:color w:val="808080"/>
    </w:rPr>
  </w:style>
  <w:style w:type="character" w:styleId="afff7">
    <w:name w:val="endnote reference"/>
    <w:uiPriority w:val="99"/>
    <w:unhideWhenUsed/>
    <w:rsid w:val="00DC0248"/>
    <w:rPr>
      <w:vertAlign w:val="superscript"/>
    </w:rPr>
  </w:style>
  <w:style w:type="paragraph" w:styleId="afff8">
    <w:name w:val="Revision"/>
    <w:hidden/>
    <w:uiPriority w:val="99"/>
    <w:semiHidden/>
    <w:rsid w:val="00DC0248"/>
    <w:rPr>
      <w:rFonts w:eastAsia="Calibri"/>
      <w:sz w:val="28"/>
      <w:szCs w:val="22"/>
      <w:lang w:eastAsia="en-US"/>
    </w:rPr>
  </w:style>
  <w:style w:type="table" w:customStyle="1" w:styleId="120">
    <w:name w:val="Сетка таблицы12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9">
    <w:name w:val="Прижатый влево"/>
    <w:basedOn w:val="a"/>
    <w:next w:val="a"/>
    <w:uiPriority w:val="99"/>
    <w:rsid w:val="00DC0248"/>
    <w:pPr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TOC Heading"/>
    <w:basedOn w:val="1"/>
    <w:next w:val="a"/>
    <w:uiPriority w:val="39"/>
    <w:semiHidden/>
    <w:unhideWhenUsed/>
    <w:qFormat/>
    <w:rsid w:val="00DC024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1f">
    <w:name w:val="toc 1"/>
    <w:basedOn w:val="a"/>
    <w:next w:val="a"/>
    <w:autoRedefine/>
    <w:uiPriority w:val="39"/>
    <w:rsid w:val="00DC0248"/>
    <w:pPr>
      <w:spacing w:before="240" w:after="120"/>
    </w:pPr>
    <w:rPr>
      <w:rFonts w:ascii="Calibri" w:hAnsi="Calibri"/>
      <w:b/>
      <w:bCs/>
      <w:sz w:val="20"/>
      <w:szCs w:val="20"/>
    </w:rPr>
  </w:style>
  <w:style w:type="paragraph" w:styleId="2a">
    <w:name w:val="toc 2"/>
    <w:basedOn w:val="a"/>
    <w:next w:val="a"/>
    <w:autoRedefine/>
    <w:uiPriority w:val="39"/>
    <w:rsid w:val="00DC0248"/>
    <w:pPr>
      <w:spacing w:before="120"/>
      <w:ind w:left="200"/>
    </w:pPr>
    <w:rPr>
      <w:rFonts w:ascii="Calibri" w:hAnsi="Calibri"/>
      <w:i/>
      <w:iCs/>
      <w:sz w:val="20"/>
      <w:szCs w:val="20"/>
    </w:rPr>
  </w:style>
  <w:style w:type="paragraph" w:styleId="37">
    <w:name w:val="toc 3"/>
    <w:basedOn w:val="a"/>
    <w:next w:val="a"/>
    <w:autoRedefine/>
    <w:uiPriority w:val="39"/>
    <w:rsid w:val="00DC0248"/>
    <w:pPr>
      <w:ind w:left="400"/>
    </w:pPr>
    <w:rPr>
      <w:rFonts w:ascii="Calibri" w:hAnsi="Calibri"/>
      <w:sz w:val="20"/>
      <w:szCs w:val="20"/>
    </w:rPr>
  </w:style>
  <w:style w:type="paragraph" w:customStyle="1" w:styleId="afffb">
    <w:name w:val="Комментарий"/>
    <w:basedOn w:val="a"/>
    <w:next w:val="a"/>
    <w:uiPriority w:val="99"/>
    <w:rsid w:val="00DC024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rsid w:val="00DC0248"/>
    <w:rPr>
      <w:i/>
      <w:iCs/>
    </w:rPr>
  </w:style>
  <w:style w:type="paragraph" w:customStyle="1" w:styleId="font5">
    <w:name w:val="font5"/>
    <w:basedOn w:val="a"/>
    <w:rsid w:val="00DC024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C024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DC024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3">
    <w:name w:val="xl8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1">
    <w:name w:val="xl91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2">
    <w:name w:val="xl9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C0248"/>
    <w:pPr>
      <w:shd w:val="clear" w:color="000000" w:fill="FFFFFF"/>
      <w:spacing w:before="100" w:beforeAutospacing="1" w:after="100" w:afterAutospacing="1"/>
    </w:pPr>
  </w:style>
  <w:style w:type="paragraph" w:customStyle="1" w:styleId="xl112">
    <w:name w:val="xl11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DC0248"/>
    <w:pPr>
      <w:spacing w:before="100" w:beforeAutospacing="1" w:after="100" w:afterAutospacing="1"/>
    </w:pPr>
  </w:style>
  <w:style w:type="paragraph" w:customStyle="1" w:styleId="xl133">
    <w:name w:val="xl133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DC02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DC02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DC024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41">
    <w:name w:val="xl141"/>
    <w:basedOn w:val="a"/>
    <w:rsid w:val="00DC024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3">
    <w:name w:val="xl14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DC02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DC02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8">
    <w:name w:val="xl148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3">
    <w:name w:val="xl153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9">
    <w:name w:val="xl15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4">
    <w:name w:val="xl16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6">
    <w:name w:val="xl16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0">
    <w:name w:val="xl170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DC0248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72">
    <w:name w:val="xl172"/>
    <w:basedOn w:val="a"/>
    <w:rsid w:val="00DC024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4">
    <w:name w:val="xl174"/>
    <w:basedOn w:val="a"/>
    <w:rsid w:val="00DC024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5">
    <w:name w:val="xl17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DC02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0">
    <w:name w:val="xl18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DC024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DC02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DC024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DC0248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9">
    <w:name w:val="xl189"/>
    <w:basedOn w:val="a"/>
    <w:rsid w:val="00DC024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DC0248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DC0248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"/>
    <w:rsid w:val="00DC0248"/>
    <w:pPr>
      <w:spacing w:before="100" w:beforeAutospacing="1" w:after="100" w:afterAutospacing="1"/>
      <w:textAlignment w:val="top"/>
    </w:pPr>
  </w:style>
  <w:style w:type="paragraph" w:customStyle="1" w:styleId="xl195">
    <w:name w:val="xl195"/>
    <w:basedOn w:val="a"/>
    <w:rsid w:val="00DC0248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3">
    <w:name w:val="xl203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4">
    <w:name w:val="xl20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5">
    <w:name w:val="xl205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1">
    <w:name w:val="xl211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3">
    <w:name w:val="xl2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4">
    <w:name w:val="xl214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41">
    <w:name w:val="toc 4"/>
    <w:basedOn w:val="a"/>
    <w:next w:val="a"/>
    <w:autoRedefine/>
    <w:rsid w:val="00DC0248"/>
    <w:pPr>
      <w:ind w:left="600"/>
    </w:pPr>
    <w:rPr>
      <w:rFonts w:ascii="Calibri" w:hAnsi="Calibri"/>
      <w:sz w:val="20"/>
      <w:szCs w:val="20"/>
    </w:rPr>
  </w:style>
  <w:style w:type="paragraph" w:styleId="51">
    <w:name w:val="toc 5"/>
    <w:basedOn w:val="a"/>
    <w:next w:val="a"/>
    <w:autoRedefine/>
    <w:rsid w:val="00DC0248"/>
    <w:pPr>
      <w:ind w:left="80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rsid w:val="00DC0248"/>
    <w:pPr>
      <w:ind w:left="1000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autoRedefine/>
    <w:rsid w:val="00DC024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rsid w:val="00DC0248"/>
    <w:pPr>
      <w:ind w:left="1400"/>
    </w:pPr>
    <w:rPr>
      <w:rFonts w:ascii="Calibri" w:hAnsi="Calibri"/>
      <w:sz w:val="20"/>
      <w:szCs w:val="20"/>
    </w:rPr>
  </w:style>
  <w:style w:type="paragraph" w:styleId="90">
    <w:name w:val="toc 9"/>
    <w:basedOn w:val="a"/>
    <w:next w:val="a"/>
    <w:autoRedefine/>
    <w:rsid w:val="00DC0248"/>
    <w:pPr>
      <w:ind w:left="1600"/>
    </w:pPr>
    <w:rPr>
      <w:rFonts w:ascii="Calibri" w:hAnsi="Calibri"/>
      <w:sz w:val="20"/>
      <w:szCs w:val="20"/>
    </w:rPr>
  </w:style>
  <w:style w:type="paragraph" w:customStyle="1" w:styleId="xl215">
    <w:name w:val="xl215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7">
    <w:name w:val="xl217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1">
    <w:name w:val="xl2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2">
    <w:name w:val="xl22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D3CB7-7C11-4FC8-8988-BD70A997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2026-02-06T06:41:00Z</cp:lastPrinted>
  <dcterms:created xsi:type="dcterms:W3CDTF">2026-06-18T10:43:00Z</dcterms:created>
  <dcterms:modified xsi:type="dcterms:W3CDTF">2026-06-19T12:15:00Z</dcterms:modified>
</cp:coreProperties>
</file>