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EE78AB" w:rsidRDefault="00C716E1" w:rsidP="00C716E1">
      <w:pPr>
        <w:pStyle w:val="3"/>
        <w:rPr>
          <w:caps/>
          <w:szCs w:val="28"/>
        </w:rPr>
      </w:pPr>
      <w:r w:rsidRPr="00EE78AB">
        <w:rPr>
          <w:caps/>
          <w:szCs w:val="28"/>
        </w:rPr>
        <w:t>АДМИНИСТРАЦИ</w:t>
      </w:r>
      <w:r w:rsidR="00B713C5" w:rsidRPr="00EE78AB">
        <w:rPr>
          <w:caps/>
          <w:szCs w:val="28"/>
        </w:rPr>
        <w:t>я</w:t>
      </w:r>
    </w:p>
    <w:p w:rsidR="00C716E1" w:rsidRPr="00EE78AB" w:rsidRDefault="008C7C85" w:rsidP="00C716E1">
      <w:pPr>
        <w:pStyle w:val="3"/>
        <w:rPr>
          <w:caps/>
          <w:szCs w:val="28"/>
        </w:rPr>
      </w:pPr>
      <w:r w:rsidRPr="00EE78AB">
        <w:rPr>
          <w:caps/>
          <w:szCs w:val="28"/>
        </w:rPr>
        <w:t>Шигоньского</w:t>
      </w:r>
      <w:r w:rsidR="00C716E1" w:rsidRPr="00EE78AB">
        <w:rPr>
          <w:caps/>
          <w:szCs w:val="28"/>
        </w:rPr>
        <w:t xml:space="preserve"> СЕЛЬСКОГО ПОСЕЛЕНИЯ </w:t>
      </w:r>
    </w:p>
    <w:p w:rsidR="00C716E1" w:rsidRPr="00EE78AB" w:rsidRDefault="00B713C5" w:rsidP="00C716E1">
      <w:pPr>
        <w:pStyle w:val="3"/>
        <w:rPr>
          <w:caps/>
          <w:szCs w:val="28"/>
        </w:rPr>
      </w:pPr>
      <w:r w:rsidRPr="00EE78AB">
        <w:rPr>
          <w:caps/>
          <w:szCs w:val="28"/>
        </w:rPr>
        <w:t>СТАРОШАЙГОВСКОГО</w:t>
      </w:r>
      <w:r w:rsidR="00C716E1" w:rsidRPr="00EE78AB">
        <w:rPr>
          <w:caps/>
          <w:szCs w:val="28"/>
        </w:rPr>
        <w:t xml:space="preserve"> МУНИЦИПАЛЬНОГО РАЙОНА</w:t>
      </w:r>
    </w:p>
    <w:p w:rsidR="006E443B" w:rsidRPr="00EE78AB" w:rsidRDefault="006E443B" w:rsidP="00B713C5">
      <w:pPr>
        <w:pStyle w:val="2"/>
        <w:rPr>
          <w:sz w:val="28"/>
          <w:szCs w:val="28"/>
        </w:rPr>
      </w:pPr>
    </w:p>
    <w:p w:rsidR="00B713C5" w:rsidRPr="00EE78AB" w:rsidRDefault="00B713C5" w:rsidP="00B713C5">
      <w:pPr>
        <w:pStyle w:val="2"/>
        <w:rPr>
          <w:sz w:val="28"/>
          <w:szCs w:val="28"/>
        </w:rPr>
      </w:pPr>
      <w:r w:rsidRPr="00EE78AB">
        <w:rPr>
          <w:sz w:val="28"/>
          <w:szCs w:val="28"/>
        </w:rPr>
        <w:t>П О С Т А Н О В Л Е Н И Е</w:t>
      </w:r>
    </w:p>
    <w:p w:rsidR="0006291B" w:rsidRPr="00EE78AB" w:rsidRDefault="0006291B" w:rsidP="0006291B">
      <w:pPr>
        <w:pStyle w:val="a5"/>
        <w:ind w:left="540" w:firstLine="540"/>
        <w:rPr>
          <w:b/>
          <w:sz w:val="28"/>
          <w:szCs w:val="28"/>
        </w:rPr>
      </w:pPr>
    </w:p>
    <w:p w:rsidR="006D0195" w:rsidRPr="00EE78AB" w:rsidRDefault="00F942C8" w:rsidP="006E443B">
      <w:pPr>
        <w:pStyle w:val="a5"/>
        <w:ind w:firstLine="0"/>
        <w:rPr>
          <w:b/>
          <w:sz w:val="28"/>
          <w:szCs w:val="28"/>
        </w:rPr>
      </w:pPr>
      <w:r w:rsidRPr="00EE78AB">
        <w:rPr>
          <w:b/>
          <w:sz w:val="28"/>
          <w:szCs w:val="28"/>
        </w:rPr>
        <w:t xml:space="preserve"> </w:t>
      </w:r>
      <w:r w:rsidR="00EE78AB" w:rsidRPr="00EE78AB">
        <w:rPr>
          <w:b/>
          <w:sz w:val="28"/>
          <w:szCs w:val="28"/>
        </w:rPr>
        <w:t>17</w:t>
      </w:r>
      <w:r w:rsidR="006E443B" w:rsidRPr="00EE78AB">
        <w:rPr>
          <w:b/>
          <w:sz w:val="28"/>
          <w:szCs w:val="28"/>
        </w:rPr>
        <w:t xml:space="preserve"> июня</w:t>
      </w:r>
      <w:r w:rsidRPr="00EE78AB">
        <w:rPr>
          <w:b/>
          <w:sz w:val="28"/>
          <w:szCs w:val="28"/>
        </w:rPr>
        <w:t xml:space="preserve"> </w:t>
      </w:r>
      <w:r w:rsidR="001D2FAB" w:rsidRPr="00EE78AB">
        <w:rPr>
          <w:b/>
          <w:sz w:val="28"/>
          <w:szCs w:val="28"/>
        </w:rPr>
        <w:t>2026</w:t>
      </w:r>
      <w:r w:rsidR="00E64EA2" w:rsidRPr="00EE78AB">
        <w:rPr>
          <w:b/>
          <w:sz w:val="28"/>
          <w:szCs w:val="28"/>
        </w:rPr>
        <w:t xml:space="preserve"> г</w:t>
      </w:r>
      <w:r w:rsidR="009E6813" w:rsidRPr="00EE78AB">
        <w:rPr>
          <w:b/>
          <w:sz w:val="28"/>
          <w:szCs w:val="28"/>
        </w:rPr>
        <w:t xml:space="preserve">                                        </w:t>
      </w:r>
      <w:r w:rsidRPr="00EE78AB">
        <w:rPr>
          <w:b/>
          <w:sz w:val="28"/>
          <w:szCs w:val="28"/>
        </w:rPr>
        <w:t xml:space="preserve">                                         </w:t>
      </w:r>
      <w:r w:rsidR="009E6813" w:rsidRPr="00EE78AB">
        <w:rPr>
          <w:b/>
          <w:sz w:val="28"/>
          <w:szCs w:val="28"/>
        </w:rPr>
        <w:t xml:space="preserve">   </w:t>
      </w:r>
      <w:r w:rsidR="006D0195" w:rsidRPr="00EE78AB">
        <w:rPr>
          <w:b/>
          <w:sz w:val="28"/>
          <w:szCs w:val="28"/>
        </w:rPr>
        <w:t xml:space="preserve">№ </w:t>
      </w:r>
      <w:r w:rsidR="00EE78AB" w:rsidRPr="00EE78AB">
        <w:rPr>
          <w:b/>
          <w:sz w:val="28"/>
          <w:szCs w:val="28"/>
        </w:rPr>
        <w:t>21</w:t>
      </w:r>
    </w:p>
    <w:p w:rsidR="00CE1015" w:rsidRPr="00EE78AB" w:rsidRDefault="00CE1015" w:rsidP="006D0195">
      <w:pPr>
        <w:pStyle w:val="a5"/>
        <w:ind w:firstLine="0"/>
        <w:rPr>
          <w:b/>
          <w:sz w:val="28"/>
          <w:szCs w:val="28"/>
        </w:rPr>
      </w:pPr>
      <w:r w:rsidRPr="00EE78AB">
        <w:rPr>
          <w:b/>
          <w:sz w:val="28"/>
          <w:szCs w:val="28"/>
        </w:rPr>
        <w:t xml:space="preserve">                                </w:t>
      </w:r>
      <w:r w:rsidR="008C7C85" w:rsidRPr="00EE78AB">
        <w:rPr>
          <w:b/>
          <w:sz w:val="28"/>
          <w:szCs w:val="28"/>
        </w:rPr>
        <w:t xml:space="preserve">                  С.Шигонь</w:t>
      </w:r>
    </w:p>
    <w:p w:rsidR="00234B1E" w:rsidRPr="00EE78AB" w:rsidRDefault="00234B1E" w:rsidP="006D0195">
      <w:pPr>
        <w:pStyle w:val="a5"/>
        <w:ind w:firstLine="0"/>
        <w:rPr>
          <w:b/>
          <w:sz w:val="28"/>
          <w:szCs w:val="28"/>
        </w:rPr>
      </w:pPr>
    </w:p>
    <w:p w:rsidR="004B01E8" w:rsidRPr="00EE78AB" w:rsidRDefault="004B01E8" w:rsidP="006D0195">
      <w:pPr>
        <w:pStyle w:val="a5"/>
        <w:ind w:firstLine="0"/>
        <w:rPr>
          <w:b/>
          <w:sz w:val="28"/>
          <w:szCs w:val="28"/>
        </w:rPr>
      </w:pPr>
    </w:p>
    <w:p w:rsidR="007E26D2" w:rsidRPr="00EE78AB" w:rsidRDefault="004B01E8" w:rsidP="004B01E8">
      <w:pPr>
        <w:autoSpaceDE w:val="0"/>
        <w:autoSpaceDN w:val="0"/>
        <w:adjustRightInd w:val="0"/>
        <w:ind w:right="4053"/>
        <w:jc w:val="center"/>
        <w:rPr>
          <w:b/>
          <w:sz w:val="28"/>
          <w:szCs w:val="28"/>
        </w:rPr>
      </w:pPr>
      <w:r w:rsidRPr="00EE78AB">
        <w:rPr>
          <w:b/>
          <w:sz w:val="28"/>
          <w:szCs w:val="28"/>
        </w:rPr>
        <w:t>ОБ   УТВЕРЖДЕНИИ ПОРЯДКА ВЕДЕНИЯ РЕЕСТРА ПОТЕНЦИАЛЬНО ОПАСНЫХ ОБЪЕКТОВ ДЛЯ ЖИЗНИ И ЗДОРОВЬЯ НЕСОВЕРШЕННОЛЕТНИХ</w:t>
      </w:r>
    </w:p>
    <w:p w:rsidR="006E443B" w:rsidRDefault="00536062" w:rsidP="00B713C5">
      <w:pPr>
        <w:ind w:left="16" w:firstLine="693"/>
        <w:jc w:val="both"/>
      </w:pPr>
      <w:r w:rsidRPr="00700E67">
        <w:tab/>
      </w:r>
    </w:p>
    <w:p w:rsidR="004B01E8" w:rsidRDefault="004B01E8" w:rsidP="00B713C5">
      <w:pPr>
        <w:ind w:left="16" w:firstLine="693"/>
        <w:jc w:val="both"/>
      </w:pPr>
    </w:p>
    <w:p w:rsidR="006E443B" w:rsidRPr="00EE78AB" w:rsidRDefault="00181D22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В целях снижения пре</w:t>
      </w:r>
      <w:r w:rsidR="006E443B" w:rsidRPr="00EE78AB">
        <w:rPr>
          <w:sz w:val="28"/>
          <w:szCs w:val="28"/>
        </w:rPr>
        <w:t>ступности несовершеннолетних ,профилактики безнадзорности и правонарушения ,в соответствии  со стю15 Фед</w:t>
      </w:r>
      <w:r w:rsidRPr="00EE78AB">
        <w:rPr>
          <w:sz w:val="28"/>
          <w:szCs w:val="28"/>
        </w:rPr>
        <w:t>ер</w:t>
      </w:r>
      <w:r w:rsidR="006E443B" w:rsidRPr="00EE78AB">
        <w:rPr>
          <w:sz w:val="28"/>
          <w:szCs w:val="28"/>
        </w:rPr>
        <w:t>ального закона от 06.10.2003№131-ФЗ «Об общих при</w:t>
      </w:r>
      <w:r w:rsidR="0033011A" w:rsidRPr="00EE78AB">
        <w:rPr>
          <w:sz w:val="28"/>
          <w:szCs w:val="28"/>
        </w:rPr>
        <w:t>нци</w:t>
      </w:r>
      <w:r w:rsidR="006E443B" w:rsidRPr="00EE78AB">
        <w:rPr>
          <w:sz w:val="28"/>
          <w:szCs w:val="28"/>
        </w:rPr>
        <w:t xml:space="preserve">пах организации местного самоуправления в Российской Федерации»,ст.14.1Федерального закона от 24.07.1998№124-ФЗ «Об основных гарантиях прав ребенка в Российской Федерации « руководствуясь Уставом </w:t>
      </w:r>
      <w:r w:rsidR="008C7C85" w:rsidRPr="00EE78AB">
        <w:rPr>
          <w:sz w:val="28"/>
          <w:szCs w:val="28"/>
        </w:rPr>
        <w:t>Шигоньского</w:t>
      </w:r>
      <w:r w:rsidR="006E443B"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</w:t>
      </w:r>
    </w:p>
    <w:p w:rsidR="006E443B" w:rsidRPr="00EE78AB" w:rsidRDefault="006E443B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Постановляет:</w:t>
      </w:r>
    </w:p>
    <w:p w:rsidR="006E443B" w:rsidRPr="00EE78AB" w:rsidRDefault="006E443B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1.Утвердить</w:t>
      </w:r>
      <w:r w:rsidR="008C7C85" w:rsidRPr="00EE78AB">
        <w:rPr>
          <w:sz w:val="28"/>
          <w:szCs w:val="28"/>
        </w:rPr>
        <w:t xml:space="preserve"> </w:t>
      </w:r>
      <w:r w:rsidR="00181D22" w:rsidRPr="00EE78AB">
        <w:rPr>
          <w:sz w:val="28"/>
          <w:szCs w:val="28"/>
        </w:rPr>
        <w:t xml:space="preserve">Порядок реализации функций по выявлению, оценки объектов для жизни и здоровья несовершеннолетних на территории </w:t>
      </w:r>
      <w:r w:rsidR="008C7C85" w:rsidRPr="00EE78AB">
        <w:rPr>
          <w:sz w:val="28"/>
          <w:szCs w:val="28"/>
        </w:rPr>
        <w:t>Шигоньского</w:t>
      </w:r>
      <w:r w:rsidR="00181D22" w:rsidRPr="00EE78AB">
        <w:rPr>
          <w:sz w:val="28"/>
          <w:szCs w:val="28"/>
        </w:rPr>
        <w:t xml:space="preserve"> сельского поселения</w:t>
      </w:r>
      <w:r w:rsidR="0033011A" w:rsidRPr="00EE78AB">
        <w:rPr>
          <w:sz w:val="28"/>
          <w:szCs w:val="28"/>
        </w:rPr>
        <w:t xml:space="preserve"> </w:t>
      </w:r>
      <w:r w:rsidR="00181D22" w:rsidRPr="00EE78AB">
        <w:rPr>
          <w:sz w:val="28"/>
          <w:szCs w:val="28"/>
        </w:rPr>
        <w:t>Старошайговского муниципального района Республики Мордовия.</w:t>
      </w:r>
    </w:p>
    <w:p w:rsidR="00181D22" w:rsidRPr="00EE78AB" w:rsidRDefault="00181D22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2.Настоящее постановление вступает в силу после дня его официального опублик</w:t>
      </w:r>
      <w:r w:rsidR="0033011A" w:rsidRPr="00EE78AB">
        <w:rPr>
          <w:sz w:val="28"/>
          <w:szCs w:val="28"/>
        </w:rPr>
        <w:t>о</w:t>
      </w:r>
      <w:r w:rsidRPr="00EE78AB">
        <w:rPr>
          <w:sz w:val="28"/>
          <w:szCs w:val="28"/>
        </w:rPr>
        <w:t>вания.</w:t>
      </w:r>
    </w:p>
    <w:p w:rsidR="008C7C85" w:rsidRPr="00EE78AB" w:rsidRDefault="00181D22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 xml:space="preserve">3.Настоящее  постановление подлежит размещению на официальном сайте Администрации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Мордовия.</w:t>
      </w:r>
    </w:p>
    <w:p w:rsidR="00181D22" w:rsidRPr="00EE78AB" w:rsidRDefault="00181D22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4.Контроль за исполнения постановления оставляю за собой.</w:t>
      </w:r>
    </w:p>
    <w:p w:rsidR="008C7C85" w:rsidRPr="00EE78AB" w:rsidRDefault="008C7C85" w:rsidP="00B713C5">
      <w:pPr>
        <w:ind w:left="16" w:firstLine="693"/>
        <w:jc w:val="both"/>
        <w:rPr>
          <w:sz w:val="28"/>
          <w:szCs w:val="28"/>
        </w:rPr>
      </w:pPr>
    </w:p>
    <w:p w:rsidR="008C7C85" w:rsidRPr="00EE78AB" w:rsidRDefault="008C7C85" w:rsidP="00B713C5">
      <w:pPr>
        <w:ind w:left="16" w:firstLine="693"/>
        <w:jc w:val="both"/>
        <w:rPr>
          <w:sz w:val="28"/>
          <w:szCs w:val="28"/>
        </w:rPr>
      </w:pPr>
    </w:p>
    <w:p w:rsidR="008C7C85" w:rsidRPr="00EE78AB" w:rsidRDefault="008C7C85" w:rsidP="00B713C5">
      <w:pPr>
        <w:ind w:left="16" w:firstLine="693"/>
        <w:jc w:val="both"/>
        <w:rPr>
          <w:sz w:val="28"/>
          <w:szCs w:val="28"/>
        </w:rPr>
      </w:pPr>
    </w:p>
    <w:p w:rsidR="008C7C85" w:rsidRPr="00EE78AB" w:rsidRDefault="008C7C85" w:rsidP="00B713C5">
      <w:pPr>
        <w:ind w:left="16" w:firstLine="693"/>
        <w:jc w:val="both"/>
        <w:rPr>
          <w:sz w:val="28"/>
          <w:szCs w:val="28"/>
        </w:rPr>
      </w:pPr>
    </w:p>
    <w:p w:rsidR="008C7C85" w:rsidRPr="00EE78AB" w:rsidRDefault="008C7C85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Глава</w:t>
      </w:r>
    </w:p>
    <w:p w:rsidR="008C7C85" w:rsidRPr="00EE78AB" w:rsidRDefault="008C7C85" w:rsidP="00B713C5">
      <w:pPr>
        <w:ind w:left="16" w:firstLine="693"/>
        <w:jc w:val="both"/>
        <w:rPr>
          <w:sz w:val="28"/>
          <w:szCs w:val="28"/>
        </w:rPr>
      </w:pPr>
      <w:r w:rsidRPr="00EE78AB">
        <w:rPr>
          <w:sz w:val="28"/>
          <w:szCs w:val="28"/>
        </w:rPr>
        <w:t>Шигоньского сельского поселения                         Н.Н.Соловьева</w:t>
      </w:r>
    </w:p>
    <w:p w:rsidR="00181D22" w:rsidRPr="00EE78AB" w:rsidRDefault="00181D22" w:rsidP="00EE78AB">
      <w:pPr>
        <w:jc w:val="both"/>
        <w:rPr>
          <w:sz w:val="28"/>
          <w:szCs w:val="28"/>
        </w:rPr>
      </w:pPr>
    </w:p>
    <w:p w:rsidR="00181D22" w:rsidRPr="00EE78AB" w:rsidRDefault="00181D22" w:rsidP="00B713C5">
      <w:pPr>
        <w:ind w:left="16" w:firstLine="693"/>
        <w:jc w:val="both"/>
        <w:rPr>
          <w:sz w:val="28"/>
          <w:szCs w:val="28"/>
        </w:rPr>
      </w:pPr>
    </w:p>
    <w:p w:rsidR="00181D22" w:rsidRPr="00EE78AB" w:rsidRDefault="00181D22" w:rsidP="00B713C5">
      <w:pPr>
        <w:ind w:left="16" w:firstLine="693"/>
        <w:jc w:val="both"/>
        <w:rPr>
          <w:sz w:val="28"/>
          <w:szCs w:val="28"/>
        </w:rPr>
      </w:pPr>
    </w:p>
    <w:p w:rsidR="00181D22" w:rsidRPr="00EE78AB" w:rsidRDefault="00181D22" w:rsidP="00EE78AB">
      <w:pPr>
        <w:ind w:left="16" w:firstLine="693"/>
        <w:jc w:val="center"/>
        <w:rPr>
          <w:sz w:val="28"/>
          <w:szCs w:val="28"/>
        </w:rPr>
      </w:pPr>
    </w:p>
    <w:p w:rsidR="00CE65F2" w:rsidRPr="00EE78AB" w:rsidRDefault="00CE65F2" w:rsidP="00E26720">
      <w:pPr>
        <w:jc w:val="right"/>
        <w:rPr>
          <w:sz w:val="28"/>
          <w:szCs w:val="28"/>
        </w:rPr>
      </w:pPr>
    </w:p>
    <w:p w:rsidR="006E443B" w:rsidRPr="00EE78AB" w:rsidRDefault="00181D22" w:rsidP="00181D22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Приложение№1</w:t>
      </w:r>
    </w:p>
    <w:p w:rsidR="00181D22" w:rsidRPr="00EE78AB" w:rsidRDefault="008C7C85" w:rsidP="00181D22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к п</w:t>
      </w:r>
      <w:r w:rsidR="00181D22" w:rsidRPr="00EE78AB">
        <w:rPr>
          <w:sz w:val="28"/>
          <w:szCs w:val="28"/>
        </w:rPr>
        <w:t xml:space="preserve">остановлению </w:t>
      </w:r>
      <w:r w:rsidRPr="00EE78AB">
        <w:rPr>
          <w:sz w:val="28"/>
          <w:szCs w:val="28"/>
        </w:rPr>
        <w:t xml:space="preserve"> Шигоньского</w:t>
      </w:r>
      <w:r w:rsidR="00181D22" w:rsidRPr="00EE78AB">
        <w:rPr>
          <w:sz w:val="28"/>
          <w:szCs w:val="28"/>
        </w:rPr>
        <w:t xml:space="preserve"> </w:t>
      </w:r>
    </w:p>
    <w:p w:rsidR="00181D22" w:rsidRPr="00EE78AB" w:rsidRDefault="008C7C85" w:rsidP="00181D22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с</w:t>
      </w:r>
      <w:r w:rsidR="00181D22" w:rsidRPr="00EE78AB">
        <w:rPr>
          <w:sz w:val="28"/>
          <w:szCs w:val="28"/>
        </w:rPr>
        <w:t>ельского поселения</w:t>
      </w:r>
    </w:p>
    <w:p w:rsidR="00181D22" w:rsidRPr="00EE78AB" w:rsidRDefault="00181D22" w:rsidP="00181D22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Старошай</w:t>
      </w:r>
      <w:r w:rsidR="00EE78AB">
        <w:rPr>
          <w:sz w:val="28"/>
          <w:szCs w:val="28"/>
        </w:rPr>
        <w:t xml:space="preserve">говского муниципального района </w:t>
      </w:r>
    </w:p>
    <w:p w:rsidR="00181D22" w:rsidRPr="00EE78AB" w:rsidRDefault="00EE78AB" w:rsidP="00181D22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 от 17.06.2026г№21</w:t>
      </w:r>
    </w:p>
    <w:p w:rsidR="00181D22" w:rsidRPr="00EE78AB" w:rsidRDefault="00181D22" w:rsidP="00181D22">
      <w:pPr>
        <w:jc w:val="center"/>
        <w:rPr>
          <w:sz w:val="28"/>
          <w:szCs w:val="28"/>
        </w:rPr>
      </w:pPr>
    </w:p>
    <w:p w:rsidR="00181D22" w:rsidRPr="00EE78AB" w:rsidRDefault="00181D22" w:rsidP="00181D22">
      <w:pPr>
        <w:jc w:val="center"/>
        <w:rPr>
          <w:sz w:val="28"/>
          <w:szCs w:val="28"/>
        </w:rPr>
      </w:pPr>
    </w:p>
    <w:p w:rsidR="00181D22" w:rsidRPr="00EE78AB" w:rsidRDefault="00181D22" w:rsidP="00181D22">
      <w:pPr>
        <w:jc w:val="center"/>
        <w:rPr>
          <w:sz w:val="28"/>
          <w:szCs w:val="28"/>
        </w:rPr>
      </w:pPr>
    </w:p>
    <w:p w:rsidR="00181D22" w:rsidRPr="00EE78AB" w:rsidRDefault="00181D22" w:rsidP="00181D22">
      <w:pPr>
        <w:jc w:val="center"/>
        <w:rPr>
          <w:sz w:val="28"/>
          <w:szCs w:val="28"/>
        </w:rPr>
      </w:pPr>
      <w:r w:rsidRPr="00EE78AB">
        <w:rPr>
          <w:sz w:val="28"/>
          <w:szCs w:val="28"/>
        </w:rPr>
        <w:t xml:space="preserve">Порядок ведения реестра </w:t>
      </w:r>
      <w:r w:rsidR="001F4A69" w:rsidRPr="00EE78AB">
        <w:rPr>
          <w:sz w:val="28"/>
          <w:szCs w:val="28"/>
        </w:rPr>
        <w:t>потенциально опасных объектов для жизни и здоровья несовершеннолетних.</w:t>
      </w:r>
    </w:p>
    <w:p w:rsidR="001F4A69" w:rsidRPr="00EE78AB" w:rsidRDefault="001F4A69" w:rsidP="00181D22">
      <w:pPr>
        <w:jc w:val="center"/>
        <w:rPr>
          <w:sz w:val="28"/>
          <w:szCs w:val="28"/>
        </w:rPr>
      </w:pPr>
    </w:p>
    <w:p w:rsidR="001F4A69" w:rsidRPr="00EE78AB" w:rsidRDefault="001F4A69" w:rsidP="00181D22">
      <w:pPr>
        <w:jc w:val="center"/>
        <w:rPr>
          <w:sz w:val="28"/>
          <w:szCs w:val="28"/>
        </w:rPr>
      </w:pPr>
      <w:r w:rsidRPr="00EE78AB">
        <w:rPr>
          <w:sz w:val="28"/>
          <w:szCs w:val="28"/>
        </w:rPr>
        <w:t>1.Общие положения</w:t>
      </w:r>
    </w:p>
    <w:p w:rsidR="001F4A69" w:rsidRPr="00EE78AB" w:rsidRDefault="001F4A69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1.1</w:t>
      </w:r>
      <w:r w:rsidR="00CD1F98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Порядок ведения реестра находящихся в муниципальной собственности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потенциального опасных объектов для жизни и здоровья несовершеннолетних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,находящихся в муниципальной собственности ,и устанавливает требования по ведению реестра потенциально опасных объектов для жизни и здоровья несовершеннолетних </w:t>
      </w:r>
      <w:r w:rsidR="00CD1F98" w:rsidRPr="00EE78AB">
        <w:rPr>
          <w:sz w:val="28"/>
          <w:szCs w:val="28"/>
        </w:rPr>
        <w:t>(далее- реестр).</w:t>
      </w:r>
    </w:p>
    <w:p w:rsidR="00F2157D" w:rsidRPr="00EE78AB" w:rsidRDefault="00F2157D" w:rsidP="001F4A69">
      <w:pPr>
        <w:rPr>
          <w:sz w:val="28"/>
          <w:szCs w:val="28"/>
        </w:rPr>
      </w:pPr>
    </w:p>
    <w:p w:rsidR="005201AE" w:rsidRPr="00EE78AB" w:rsidRDefault="00CD1F98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1.2 Положение разработано в соответствии с Градостроительным  кодексом Российской Федерации :Федеральным законом от 30.12.2009№384-ФЗ «Технический регламент о безопасности зданий и сооружений «;Федеральным законом от 24.06.1999№120-ФЗ «Об основах системы профилакти</w:t>
      </w:r>
      <w:r w:rsidR="00F2157D" w:rsidRPr="00EE78AB">
        <w:rPr>
          <w:sz w:val="28"/>
          <w:szCs w:val="28"/>
        </w:rPr>
        <w:t xml:space="preserve">ки </w:t>
      </w:r>
      <w:r w:rsidRPr="00EE78AB">
        <w:rPr>
          <w:sz w:val="28"/>
          <w:szCs w:val="28"/>
        </w:rPr>
        <w:t>безнадзорности и правонарушений несовершеннолетних»;Федеральным законом от 24.07.1998№124-ФЗ  «Об основных гарантиях прав ребенка в Российской Федерации»;</w:t>
      </w:r>
      <w:r w:rsidR="005201AE" w:rsidRPr="00EE78AB">
        <w:rPr>
          <w:sz w:val="28"/>
          <w:szCs w:val="28"/>
        </w:rPr>
        <w:t xml:space="preserve">Федеральным законом от 06.10.2003№131-ФЗ «Об общих принципах организации местного самоуправления в Российской Федерации»;Уставом </w:t>
      </w:r>
      <w:r w:rsidR="008C7C85" w:rsidRPr="00EE78AB">
        <w:rPr>
          <w:sz w:val="28"/>
          <w:szCs w:val="28"/>
        </w:rPr>
        <w:t>Шигоньского</w:t>
      </w:r>
      <w:r w:rsidR="005201AE" w:rsidRPr="00EE78AB">
        <w:rPr>
          <w:sz w:val="28"/>
          <w:szCs w:val="28"/>
        </w:rPr>
        <w:t xml:space="preserve"> сельского поселения </w:t>
      </w:r>
      <w:r w:rsidRPr="00EE78AB">
        <w:rPr>
          <w:sz w:val="28"/>
          <w:szCs w:val="28"/>
        </w:rPr>
        <w:t xml:space="preserve"> </w:t>
      </w:r>
      <w:r w:rsidR="005201AE" w:rsidRPr="00EE78AB">
        <w:rPr>
          <w:sz w:val="28"/>
          <w:szCs w:val="28"/>
        </w:rPr>
        <w:t>Старошайговского муниципального района Республики Мордовия.</w:t>
      </w:r>
    </w:p>
    <w:p w:rsidR="00F2157D" w:rsidRPr="00EE78AB" w:rsidRDefault="00F2157D" w:rsidP="001F4A69">
      <w:pPr>
        <w:rPr>
          <w:sz w:val="28"/>
          <w:szCs w:val="28"/>
        </w:rPr>
      </w:pPr>
    </w:p>
    <w:p w:rsidR="00CD1F98" w:rsidRPr="00EE78AB" w:rsidRDefault="005201AE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 xml:space="preserve">1.3 Регистрация объектов для жизни и здоровья несовершеннолетних расположенных на территории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 а,</w:t>
      </w:r>
      <w:r w:rsid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также обеспечения заинтересованных органов власти,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органов местного самоуправления ,физических и юридических </w:t>
      </w:r>
      <w:r w:rsidR="000416AF" w:rsidRPr="00EE78AB">
        <w:rPr>
          <w:sz w:val="28"/>
          <w:szCs w:val="28"/>
        </w:rPr>
        <w:t>,правоохранительных</w:t>
      </w:r>
      <w:r w:rsidR="00F2157D" w:rsidRPr="00EE78AB">
        <w:rPr>
          <w:sz w:val="28"/>
          <w:szCs w:val="28"/>
        </w:rPr>
        <w:t xml:space="preserve"> </w:t>
      </w:r>
      <w:r w:rsidR="000416AF" w:rsidRPr="00EE78AB">
        <w:rPr>
          <w:sz w:val="28"/>
          <w:szCs w:val="28"/>
        </w:rPr>
        <w:t>органов достоверной информацией о потенциально опасных объектов для жизни и здоровья несовершеннолетних.</w:t>
      </w:r>
    </w:p>
    <w:p w:rsidR="000416AF" w:rsidRPr="00EE78AB" w:rsidRDefault="000416AF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lastRenderedPageBreak/>
        <w:t>1.4 Установить,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к потенциально опасным объектом ,находящимся в муниципальной собственности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</w:t>
      </w:r>
      <w:r w:rsidR="00F2157D" w:rsidRPr="00EE78AB">
        <w:rPr>
          <w:sz w:val="28"/>
          <w:szCs w:val="28"/>
        </w:rPr>
        <w:t>к</w:t>
      </w:r>
      <w:r w:rsidRPr="00EE78AB">
        <w:rPr>
          <w:sz w:val="28"/>
          <w:szCs w:val="28"/>
        </w:rPr>
        <w:t>и Мордовия,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для жизни и здоровья несовершеннолетних относятся:</w:t>
      </w:r>
    </w:p>
    <w:p w:rsidR="000416AF" w:rsidRPr="00EE78AB" w:rsidRDefault="000416AF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- объекты незавершенного строительства, вход граждан на которые не ограничен;</w:t>
      </w:r>
    </w:p>
    <w:p w:rsidR="000416AF" w:rsidRPr="00EE78AB" w:rsidRDefault="000416AF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-заброшенные здания .строения ,сооружения ,содержание которых не ограничен</w:t>
      </w:r>
    </w:p>
    <w:p w:rsidR="000416AF" w:rsidRPr="00EE78AB" w:rsidRDefault="00F2157D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-объекты коммунальной инфра</w:t>
      </w:r>
      <w:r w:rsidR="000416AF" w:rsidRPr="00EE78AB">
        <w:rPr>
          <w:sz w:val="28"/>
          <w:szCs w:val="28"/>
        </w:rPr>
        <w:t>структуры( канализационные колодцы</w:t>
      </w:r>
      <w:r w:rsidRPr="00EE78AB">
        <w:rPr>
          <w:sz w:val="28"/>
          <w:szCs w:val="28"/>
        </w:rPr>
        <w:t xml:space="preserve"> </w:t>
      </w:r>
      <w:r w:rsidR="000416AF" w:rsidRPr="00EE78AB">
        <w:rPr>
          <w:sz w:val="28"/>
          <w:szCs w:val="28"/>
        </w:rPr>
        <w:t>,водозаборные сооружения,</w:t>
      </w:r>
      <w:r w:rsidRPr="00EE78AB">
        <w:rPr>
          <w:sz w:val="28"/>
          <w:szCs w:val="28"/>
        </w:rPr>
        <w:t xml:space="preserve"> </w:t>
      </w:r>
      <w:r w:rsidR="000416AF" w:rsidRPr="00EE78AB">
        <w:rPr>
          <w:sz w:val="28"/>
          <w:szCs w:val="28"/>
        </w:rPr>
        <w:t>с</w:t>
      </w:r>
      <w:r w:rsidRPr="00EE78AB">
        <w:rPr>
          <w:sz w:val="28"/>
          <w:szCs w:val="28"/>
        </w:rPr>
        <w:t>к</w:t>
      </w:r>
      <w:r w:rsidR="000416AF" w:rsidRPr="00EE78AB">
        <w:rPr>
          <w:sz w:val="28"/>
          <w:szCs w:val="28"/>
        </w:rPr>
        <w:t>важины).к которым имеется доступ неопределенного круга лиц;</w:t>
      </w:r>
    </w:p>
    <w:p w:rsidR="000416AF" w:rsidRPr="00EE78AB" w:rsidRDefault="000416AF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- ветхие жилые дома,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проживание граждан не осуществляется.</w:t>
      </w:r>
    </w:p>
    <w:p w:rsidR="000416AF" w:rsidRPr="00EE78AB" w:rsidRDefault="000416AF" w:rsidP="001F4A69">
      <w:pPr>
        <w:rPr>
          <w:sz w:val="28"/>
          <w:szCs w:val="28"/>
        </w:rPr>
      </w:pPr>
    </w:p>
    <w:p w:rsidR="000416AF" w:rsidRPr="00EE78AB" w:rsidRDefault="000416AF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Порядок регистрации потенциально опасных объектов для жизни и здоровья несовершеннолетних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в реестре</w:t>
      </w:r>
    </w:p>
    <w:p w:rsidR="000416AF" w:rsidRPr="00EE78AB" w:rsidRDefault="000416AF" w:rsidP="001F4A69">
      <w:pPr>
        <w:rPr>
          <w:sz w:val="28"/>
          <w:szCs w:val="28"/>
        </w:rPr>
      </w:pPr>
    </w:p>
    <w:p w:rsidR="000416AF" w:rsidRPr="00EE78AB" w:rsidRDefault="000416AF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2.</w:t>
      </w:r>
      <w:r w:rsidR="008C7C85" w:rsidRPr="00EE78AB">
        <w:rPr>
          <w:sz w:val="28"/>
          <w:szCs w:val="28"/>
        </w:rPr>
        <w:t xml:space="preserve"> 1</w:t>
      </w:r>
      <w:r w:rsidRPr="00EE78AB">
        <w:rPr>
          <w:sz w:val="28"/>
          <w:szCs w:val="28"/>
        </w:rPr>
        <w:t xml:space="preserve">В целях формирования реестра ответственное должностное лицо администрации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ежеквартально проводит мониторинг объектов </w:t>
      </w:r>
      <w:r w:rsidR="00A5251B" w:rsidRPr="00EE78AB">
        <w:rPr>
          <w:sz w:val="28"/>
          <w:szCs w:val="28"/>
        </w:rPr>
        <w:t>муниципального недвижимого имущества,</w:t>
      </w:r>
      <w:r w:rsidR="00F2157D" w:rsidRPr="00EE78AB">
        <w:rPr>
          <w:sz w:val="28"/>
          <w:szCs w:val="28"/>
        </w:rPr>
        <w:t xml:space="preserve"> </w:t>
      </w:r>
      <w:r w:rsidR="00A5251B" w:rsidRPr="00EE78AB">
        <w:rPr>
          <w:sz w:val="28"/>
          <w:szCs w:val="28"/>
        </w:rPr>
        <w:t xml:space="preserve">расположенных на территории </w:t>
      </w:r>
      <w:r w:rsidR="008C7C85" w:rsidRPr="00EE78AB">
        <w:rPr>
          <w:sz w:val="28"/>
          <w:szCs w:val="28"/>
        </w:rPr>
        <w:t>Шигоньского</w:t>
      </w:r>
      <w:r w:rsidR="00A5251B"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Мордовия,</w:t>
      </w:r>
      <w:r w:rsidR="00F2157D" w:rsidRPr="00EE78AB">
        <w:rPr>
          <w:sz w:val="28"/>
          <w:szCs w:val="28"/>
        </w:rPr>
        <w:t xml:space="preserve"> </w:t>
      </w:r>
      <w:r w:rsidR="00A5251B" w:rsidRPr="00EE78AB">
        <w:rPr>
          <w:sz w:val="28"/>
          <w:szCs w:val="28"/>
        </w:rPr>
        <w:t>обладающих опасности жизни и здоровья несовершеннолетних в целях включения в реестр.</w:t>
      </w:r>
    </w:p>
    <w:p w:rsidR="004B01E8" w:rsidRPr="00EE78AB" w:rsidRDefault="004B01E8" w:rsidP="001F4A69">
      <w:pPr>
        <w:rPr>
          <w:sz w:val="28"/>
          <w:szCs w:val="28"/>
        </w:rPr>
      </w:pPr>
    </w:p>
    <w:p w:rsidR="00A5251B" w:rsidRPr="00EE78AB" w:rsidRDefault="00A5251B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2.2Л</w:t>
      </w:r>
      <w:r w:rsidR="008C7C85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юбое заинтересованное лицо ,обладающее сведениями о наличии на территории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 муниципально</w:t>
      </w:r>
      <w:r w:rsidR="00F2157D" w:rsidRPr="00EE78AB">
        <w:rPr>
          <w:sz w:val="28"/>
          <w:szCs w:val="28"/>
        </w:rPr>
        <w:t>го</w:t>
      </w:r>
      <w:r w:rsidRPr="00EE78AB">
        <w:rPr>
          <w:sz w:val="28"/>
          <w:szCs w:val="28"/>
        </w:rPr>
        <w:t xml:space="preserve"> района Республики Мордовия потенциально опасных объектов для жизни и здоровья несовершеннолетних вправе сообщить в Администрацию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данные о таком объекте для включения в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реестр,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указав наименование объекта</w:t>
      </w:r>
      <w:r w:rsidR="00F2157D" w:rsidRPr="00EE78AB">
        <w:rPr>
          <w:sz w:val="28"/>
          <w:szCs w:val="28"/>
        </w:rPr>
        <w:t xml:space="preserve">, </w:t>
      </w:r>
      <w:r w:rsidRPr="00EE78AB">
        <w:rPr>
          <w:sz w:val="28"/>
          <w:szCs w:val="28"/>
        </w:rPr>
        <w:t>его адрес ,правообладателя ( при наличии сведений)причины включения в реестр( форма сообщения установлена приложением №1 к к настоящему Порядку).</w:t>
      </w:r>
    </w:p>
    <w:p w:rsidR="004B01E8" w:rsidRPr="00EE78AB" w:rsidRDefault="004B01E8" w:rsidP="001F4A69">
      <w:pPr>
        <w:rPr>
          <w:sz w:val="28"/>
          <w:szCs w:val="28"/>
        </w:rPr>
      </w:pPr>
    </w:p>
    <w:p w:rsidR="00A5251B" w:rsidRPr="00EE78AB" w:rsidRDefault="00A5251B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2.3</w:t>
      </w:r>
      <w:r w:rsidR="008C7C85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Не позднее 10 апреля ,10 июля,10 октября,10 января каждого года с учетом данных,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>полученных по результатам мониторинга .указанного в п</w:t>
      </w:r>
      <w:r w:rsidR="00185E28" w:rsidRPr="00EE78AB">
        <w:rPr>
          <w:sz w:val="28"/>
          <w:szCs w:val="28"/>
        </w:rPr>
        <w:t xml:space="preserve">.2.1Порядка на основании сообщений заинтересованных лиц должностное лицо администрации </w:t>
      </w:r>
      <w:r w:rsidR="008C7C85" w:rsidRPr="00EE78AB">
        <w:rPr>
          <w:sz w:val="28"/>
          <w:szCs w:val="28"/>
        </w:rPr>
        <w:t>Шигоньского</w:t>
      </w:r>
      <w:r w:rsidR="00185E28"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актуализирует реестр по форме .установленной в приложении №2 к Порядку.</w:t>
      </w:r>
    </w:p>
    <w:p w:rsidR="00185E28" w:rsidRPr="00EE78AB" w:rsidRDefault="00185E28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lastRenderedPageBreak/>
        <w:t>2.4.</w:t>
      </w:r>
      <w:r w:rsidR="008C7C85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Реестр утверждается распоряжением Главы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района Республики Мордовия в течение 10 дней с момента его актуализации.</w:t>
      </w:r>
    </w:p>
    <w:p w:rsidR="004B01E8" w:rsidRPr="00EE78AB" w:rsidRDefault="004B01E8" w:rsidP="001F4A69">
      <w:pPr>
        <w:rPr>
          <w:sz w:val="28"/>
          <w:szCs w:val="28"/>
        </w:rPr>
      </w:pPr>
    </w:p>
    <w:p w:rsidR="00185E28" w:rsidRPr="00EE78AB" w:rsidRDefault="00185E28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2.5.В случае если признаки опасности объекта ликвидированы,</w:t>
      </w:r>
      <w:r w:rsidR="00F2157D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должностное лицо администрации </w:t>
      </w:r>
      <w:r w:rsidR="008C7C85" w:rsidRPr="00EE78AB">
        <w:rPr>
          <w:sz w:val="28"/>
          <w:szCs w:val="28"/>
        </w:rPr>
        <w:t>Шигоньского</w:t>
      </w:r>
      <w:r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исключает объект из реестра в сроки ,указанные в п.2.5 Порядка.</w:t>
      </w:r>
    </w:p>
    <w:p w:rsidR="008C7C85" w:rsidRPr="00EE78AB" w:rsidRDefault="008C7C85" w:rsidP="001F4A69">
      <w:pPr>
        <w:rPr>
          <w:sz w:val="28"/>
          <w:szCs w:val="28"/>
        </w:rPr>
      </w:pPr>
    </w:p>
    <w:p w:rsidR="00185E28" w:rsidRPr="00EE78AB" w:rsidRDefault="00185E28" w:rsidP="008C7C85">
      <w:pPr>
        <w:jc w:val="center"/>
        <w:rPr>
          <w:sz w:val="28"/>
          <w:szCs w:val="28"/>
        </w:rPr>
      </w:pPr>
      <w:r w:rsidRPr="00EE78AB">
        <w:rPr>
          <w:sz w:val="28"/>
          <w:szCs w:val="28"/>
        </w:rPr>
        <w:t>Порядок взаимодействия</w:t>
      </w:r>
    </w:p>
    <w:p w:rsidR="008C7C85" w:rsidRPr="00EE78AB" w:rsidRDefault="008C7C85" w:rsidP="008C7C85">
      <w:pPr>
        <w:jc w:val="center"/>
        <w:rPr>
          <w:sz w:val="28"/>
          <w:szCs w:val="28"/>
        </w:rPr>
      </w:pPr>
    </w:p>
    <w:p w:rsidR="00D4678A" w:rsidRPr="00EE78AB" w:rsidRDefault="00185E28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>3.1В целях пред</w:t>
      </w:r>
      <w:r w:rsidR="00F2157D" w:rsidRPr="00EE78AB">
        <w:rPr>
          <w:sz w:val="28"/>
          <w:szCs w:val="28"/>
        </w:rPr>
        <w:t>о</w:t>
      </w:r>
      <w:r w:rsidRPr="00EE78AB">
        <w:rPr>
          <w:sz w:val="28"/>
          <w:szCs w:val="28"/>
        </w:rPr>
        <w:t>твращения</w:t>
      </w:r>
      <w:r w:rsidR="00F2157D" w:rsidRPr="00EE78AB">
        <w:rPr>
          <w:sz w:val="28"/>
          <w:szCs w:val="28"/>
        </w:rPr>
        <w:t xml:space="preserve"> </w:t>
      </w:r>
      <w:r w:rsidR="00D4678A" w:rsidRPr="00EE78AB">
        <w:rPr>
          <w:sz w:val="28"/>
          <w:szCs w:val="28"/>
        </w:rPr>
        <w:t xml:space="preserve">негативных последствий для жизни и здоровья несовершеннолетних администрация </w:t>
      </w:r>
      <w:r w:rsidR="008C7C85" w:rsidRPr="00EE78AB">
        <w:rPr>
          <w:sz w:val="28"/>
          <w:szCs w:val="28"/>
        </w:rPr>
        <w:t>Шигоньского</w:t>
      </w:r>
      <w:r w:rsidR="00D4678A"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в срок не позднее 10</w:t>
      </w:r>
      <w:r w:rsidR="00F2157D" w:rsidRPr="00EE78AB">
        <w:rPr>
          <w:sz w:val="28"/>
          <w:szCs w:val="28"/>
        </w:rPr>
        <w:t xml:space="preserve"> </w:t>
      </w:r>
      <w:r w:rsidR="00D4678A" w:rsidRPr="00EE78AB">
        <w:rPr>
          <w:sz w:val="28"/>
          <w:szCs w:val="28"/>
        </w:rPr>
        <w:t xml:space="preserve">рабочих дней с момента утверждения или актуализации реестра размещает его на официальном сайте администрации  </w:t>
      </w:r>
      <w:r w:rsidR="008C7C85" w:rsidRPr="00EE78AB">
        <w:rPr>
          <w:sz w:val="28"/>
          <w:szCs w:val="28"/>
        </w:rPr>
        <w:t>Шигоньского</w:t>
      </w:r>
      <w:r w:rsidR="00D4678A" w:rsidRPr="00EE78AB">
        <w:rPr>
          <w:sz w:val="28"/>
          <w:szCs w:val="28"/>
        </w:rPr>
        <w:t xml:space="preserve"> сельского поселения Старошайговского муниципального района Республики Мордовия в сети «Интернет»с рекомендациями для несовершеннолетних и их законных представителей воздержаться от посещения потенциально опасных объекто</w:t>
      </w:r>
      <w:r w:rsidR="004B01E8" w:rsidRPr="00EE78AB">
        <w:rPr>
          <w:sz w:val="28"/>
          <w:szCs w:val="28"/>
        </w:rPr>
        <w:t>в</w:t>
      </w:r>
    </w:p>
    <w:p w:rsidR="00D4678A" w:rsidRPr="00EE78AB" w:rsidRDefault="00D4678A" w:rsidP="001F4A69">
      <w:pPr>
        <w:rPr>
          <w:sz w:val="28"/>
          <w:szCs w:val="28"/>
        </w:rPr>
      </w:pPr>
    </w:p>
    <w:p w:rsidR="00D4678A" w:rsidRPr="00EE78AB" w:rsidRDefault="00D4678A" w:rsidP="001F4A69">
      <w:pPr>
        <w:rPr>
          <w:sz w:val="28"/>
          <w:szCs w:val="28"/>
        </w:rPr>
      </w:pPr>
    </w:p>
    <w:p w:rsidR="00D4678A" w:rsidRPr="00EE78AB" w:rsidRDefault="00D4678A" w:rsidP="001F4A69">
      <w:pPr>
        <w:rPr>
          <w:sz w:val="28"/>
          <w:szCs w:val="28"/>
        </w:rPr>
      </w:pPr>
    </w:p>
    <w:p w:rsidR="004B01E8" w:rsidRPr="00EE78AB" w:rsidRDefault="004B01E8" w:rsidP="001F4A69">
      <w:pPr>
        <w:rPr>
          <w:sz w:val="28"/>
          <w:szCs w:val="28"/>
        </w:rPr>
      </w:pPr>
    </w:p>
    <w:p w:rsidR="004B01E8" w:rsidRPr="00EE78AB" w:rsidRDefault="004B01E8" w:rsidP="001F4A69">
      <w:pPr>
        <w:rPr>
          <w:sz w:val="28"/>
          <w:szCs w:val="28"/>
        </w:rPr>
      </w:pPr>
    </w:p>
    <w:p w:rsidR="004B01E8" w:rsidRPr="00EE78AB" w:rsidRDefault="004B01E8" w:rsidP="001F4A69">
      <w:pPr>
        <w:rPr>
          <w:sz w:val="28"/>
          <w:szCs w:val="28"/>
        </w:rPr>
      </w:pPr>
      <w:r w:rsidRPr="00EE78AB">
        <w:rPr>
          <w:sz w:val="28"/>
          <w:szCs w:val="28"/>
        </w:rPr>
        <w:t xml:space="preserve">                                                                            Приложение №2</w:t>
      </w:r>
    </w:p>
    <w:p w:rsidR="00D4678A" w:rsidRPr="00EE78AB" w:rsidRDefault="00D4678A" w:rsidP="004B01E8">
      <w:pPr>
        <w:rPr>
          <w:sz w:val="28"/>
          <w:szCs w:val="28"/>
        </w:rPr>
      </w:pPr>
    </w:p>
    <w:p w:rsidR="008C7C85" w:rsidRPr="00EE78AB" w:rsidRDefault="008C7C85" w:rsidP="004B01E8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к п</w:t>
      </w:r>
      <w:r w:rsidR="00D4678A" w:rsidRPr="00EE78AB">
        <w:rPr>
          <w:sz w:val="28"/>
          <w:szCs w:val="28"/>
        </w:rPr>
        <w:t>остановлению</w:t>
      </w:r>
      <w:r w:rsidR="004B01E8" w:rsidRPr="00EE78AB">
        <w:rPr>
          <w:sz w:val="28"/>
          <w:szCs w:val="28"/>
        </w:rPr>
        <w:t xml:space="preserve"> </w:t>
      </w:r>
      <w:r w:rsidRPr="00EE78AB">
        <w:rPr>
          <w:sz w:val="28"/>
          <w:szCs w:val="28"/>
        </w:rPr>
        <w:t xml:space="preserve">администрации </w:t>
      </w:r>
    </w:p>
    <w:p w:rsidR="00D4678A" w:rsidRPr="00EE78AB" w:rsidRDefault="004B01E8" w:rsidP="004B01E8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Шигоньского</w:t>
      </w:r>
      <w:r w:rsidR="00D4678A" w:rsidRPr="00EE78AB">
        <w:rPr>
          <w:sz w:val="28"/>
          <w:szCs w:val="28"/>
        </w:rPr>
        <w:t xml:space="preserve"> </w:t>
      </w:r>
      <w:r w:rsidR="008C7C85" w:rsidRPr="00EE78AB">
        <w:rPr>
          <w:sz w:val="28"/>
          <w:szCs w:val="28"/>
        </w:rPr>
        <w:t>с</w:t>
      </w:r>
      <w:r w:rsidR="00D4678A" w:rsidRPr="00EE78AB">
        <w:rPr>
          <w:sz w:val="28"/>
          <w:szCs w:val="28"/>
        </w:rPr>
        <w:t>ельского поселения</w:t>
      </w:r>
    </w:p>
    <w:p w:rsidR="00D4678A" w:rsidRPr="00EE78AB" w:rsidRDefault="00D4678A" w:rsidP="004B01E8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Старошайговского муниципального района Р</w:t>
      </w:r>
    </w:p>
    <w:p w:rsidR="00D4678A" w:rsidRPr="00EE78AB" w:rsidRDefault="00D4678A" w:rsidP="004B01E8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 xml:space="preserve">Республики </w:t>
      </w:r>
      <w:r w:rsidR="00EE78AB">
        <w:rPr>
          <w:sz w:val="28"/>
          <w:szCs w:val="28"/>
        </w:rPr>
        <w:t>Мордовия от 17.06.2026г№21</w:t>
      </w:r>
    </w:p>
    <w:p w:rsidR="00D4678A" w:rsidRPr="00EE78AB" w:rsidRDefault="00D4678A" w:rsidP="004B01E8">
      <w:pPr>
        <w:jc w:val="right"/>
        <w:rPr>
          <w:sz w:val="28"/>
          <w:szCs w:val="28"/>
        </w:rPr>
      </w:pPr>
    </w:p>
    <w:p w:rsidR="00D4678A" w:rsidRPr="00EE78AB" w:rsidRDefault="00D4678A" w:rsidP="00D4678A">
      <w:pPr>
        <w:jc w:val="center"/>
        <w:rPr>
          <w:sz w:val="28"/>
          <w:szCs w:val="28"/>
        </w:rPr>
      </w:pPr>
    </w:p>
    <w:p w:rsidR="001F4A69" w:rsidRPr="00EE78AB" w:rsidRDefault="00D4678A" w:rsidP="00D4678A">
      <w:pPr>
        <w:jc w:val="center"/>
        <w:rPr>
          <w:sz w:val="28"/>
          <w:szCs w:val="28"/>
        </w:rPr>
      </w:pPr>
      <w:r w:rsidRPr="00EE78AB">
        <w:rPr>
          <w:sz w:val="28"/>
          <w:szCs w:val="28"/>
        </w:rPr>
        <w:t>СООБЩЕНИЕ</w:t>
      </w:r>
    </w:p>
    <w:p w:rsidR="0033011A" w:rsidRPr="00EE78AB" w:rsidRDefault="00D4678A" w:rsidP="00D4678A">
      <w:pPr>
        <w:rPr>
          <w:sz w:val="28"/>
          <w:szCs w:val="28"/>
        </w:rPr>
      </w:pPr>
      <w:r w:rsidRPr="00EE78AB">
        <w:rPr>
          <w:sz w:val="28"/>
          <w:szCs w:val="28"/>
        </w:rPr>
        <w:t>Прошу рассмотреть вопрос включения в реестр потенциально опасных объектов для жизни и здоровья несовершеннолетних ( исключения из реестра потенциально опасных</w:t>
      </w:r>
      <w:r w:rsidR="0033011A" w:rsidRPr="00EE78AB">
        <w:rPr>
          <w:sz w:val="28"/>
          <w:szCs w:val="28"/>
        </w:rPr>
        <w:t xml:space="preserve"> объектов для жизни и здоровья несовершеннолетних )</w:t>
      </w:r>
    </w:p>
    <w:p w:rsidR="00D4678A" w:rsidRPr="00EE78AB" w:rsidRDefault="0033011A" w:rsidP="00D4678A">
      <w:pPr>
        <w:rPr>
          <w:sz w:val="28"/>
          <w:szCs w:val="28"/>
        </w:rPr>
      </w:pPr>
      <w:r w:rsidRPr="00EE78AB">
        <w:rPr>
          <w:sz w:val="28"/>
          <w:szCs w:val="28"/>
        </w:rPr>
        <w:t>следующие объекты:</w:t>
      </w:r>
    </w:p>
    <w:p w:rsidR="004B01E8" w:rsidRPr="00EE78AB" w:rsidRDefault="004B01E8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  <w:r w:rsidRPr="00EE78AB">
        <w:rPr>
          <w:sz w:val="28"/>
          <w:szCs w:val="28"/>
        </w:rPr>
        <w:t>1.Наименование                                                                           Причины</w:t>
      </w:r>
    </w:p>
    <w:p w:rsidR="0033011A" w:rsidRPr="00EE78AB" w:rsidRDefault="0033011A" w:rsidP="00D4678A">
      <w:pPr>
        <w:rPr>
          <w:sz w:val="28"/>
          <w:szCs w:val="28"/>
        </w:rPr>
      </w:pPr>
      <w:r w:rsidRPr="00EE78AB">
        <w:rPr>
          <w:sz w:val="28"/>
          <w:szCs w:val="28"/>
        </w:rPr>
        <w:t>п/п объекта                                                       Правообладатель включения/исключения</w:t>
      </w: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33011A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 xml:space="preserve">                      Приложение№3</w:t>
      </w:r>
    </w:p>
    <w:p w:rsidR="0033011A" w:rsidRPr="00EE78AB" w:rsidRDefault="00EE78AB" w:rsidP="0033011A">
      <w:pPr>
        <w:jc w:val="right"/>
        <w:rPr>
          <w:sz w:val="28"/>
          <w:szCs w:val="28"/>
        </w:rPr>
      </w:pPr>
      <w:r>
        <w:rPr>
          <w:sz w:val="28"/>
          <w:szCs w:val="28"/>
        </w:rPr>
        <w:t>к п</w:t>
      </w:r>
      <w:r w:rsidR="0033011A" w:rsidRPr="00EE78AB">
        <w:rPr>
          <w:sz w:val="28"/>
          <w:szCs w:val="28"/>
        </w:rPr>
        <w:t xml:space="preserve">остановлению </w:t>
      </w:r>
      <w:r w:rsidR="008C7C85" w:rsidRPr="00EE78AB">
        <w:rPr>
          <w:sz w:val="28"/>
          <w:szCs w:val="28"/>
        </w:rPr>
        <w:t>Шигоньского</w:t>
      </w:r>
      <w:r w:rsidR="0033011A" w:rsidRPr="00EE78AB">
        <w:rPr>
          <w:sz w:val="28"/>
          <w:szCs w:val="28"/>
        </w:rPr>
        <w:t xml:space="preserve"> </w:t>
      </w:r>
    </w:p>
    <w:p w:rsidR="0033011A" w:rsidRPr="00EE78AB" w:rsidRDefault="0033011A" w:rsidP="0033011A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Сельского поселения</w:t>
      </w:r>
    </w:p>
    <w:p w:rsidR="0033011A" w:rsidRPr="00EE78AB" w:rsidRDefault="0033011A" w:rsidP="0033011A">
      <w:pPr>
        <w:jc w:val="right"/>
        <w:rPr>
          <w:sz w:val="28"/>
          <w:szCs w:val="28"/>
        </w:rPr>
      </w:pPr>
      <w:r w:rsidRPr="00EE78AB">
        <w:rPr>
          <w:sz w:val="28"/>
          <w:szCs w:val="28"/>
        </w:rPr>
        <w:t>Старошайговского муниципального района Р</w:t>
      </w:r>
    </w:p>
    <w:p w:rsidR="0033011A" w:rsidRPr="00EE78AB" w:rsidRDefault="00EE78AB" w:rsidP="0033011A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 от 17.06.2026г№21</w:t>
      </w:r>
    </w:p>
    <w:p w:rsidR="0033011A" w:rsidRPr="00EE78AB" w:rsidRDefault="0033011A" w:rsidP="0033011A">
      <w:pPr>
        <w:jc w:val="right"/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33011A">
      <w:pPr>
        <w:jc w:val="center"/>
        <w:rPr>
          <w:sz w:val="28"/>
          <w:szCs w:val="28"/>
        </w:rPr>
      </w:pPr>
      <w:r w:rsidRPr="00EE78AB">
        <w:rPr>
          <w:sz w:val="28"/>
          <w:szCs w:val="28"/>
        </w:rPr>
        <w:t xml:space="preserve">РЕЕСТР </w:t>
      </w:r>
    </w:p>
    <w:p w:rsidR="0033011A" w:rsidRPr="00EE78AB" w:rsidRDefault="0033011A" w:rsidP="0033011A">
      <w:pPr>
        <w:jc w:val="center"/>
        <w:rPr>
          <w:sz w:val="28"/>
          <w:szCs w:val="28"/>
        </w:rPr>
      </w:pPr>
      <w:r w:rsidRPr="00EE78AB">
        <w:rPr>
          <w:sz w:val="28"/>
          <w:szCs w:val="28"/>
        </w:rPr>
        <w:t xml:space="preserve">ОБЪЕКТОВ ПОТЕНЦИАЛЬНО ОПАСНЫХ ОБЪЕКТОВ ДЛЯ ЖИЗНИ И ЗДОРОВЬЯ НЕСОВЕРШЕННОЛЕТНИХ </w:t>
      </w:r>
    </w:p>
    <w:p w:rsidR="0033011A" w:rsidRPr="00EE78AB" w:rsidRDefault="0033011A" w:rsidP="0033011A">
      <w:pPr>
        <w:jc w:val="center"/>
        <w:rPr>
          <w:sz w:val="28"/>
          <w:szCs w:val="28"/>
        </w:rPr>
      </w:pPr>
    </w:p>
    <w:p w:rsidR="0033011A" w:rsidRPr="00EE78AB" w:rsidRDefault="0033011A" w:rsidP="0033011A">
      <w:pPr>
        <w:jc w:val="center"/>
        <w:rPr>
          <w:sz w:val="28"/>
          <w:szCs w:val="28"/>
        </w:rPr>
      </w:pPr>
    </w:p>
    <w:p w:rsidR="0033011A" w:rsidRPr="00EE78AB" w:rsidRDefault="0033011A" w:rsidP="0033011A">
      <w:pPr>
        <w:jc w:val="center"/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  <w:r w:rsidRPr="00EE78AB">
        <w:rPr>
          <w:sz w:val="28"/>
          <w:szCs w:val="28"/>
        </w:rPr>
        <w:t>Наименование                   Адрес                                Правообладатель</w:t>
      </w: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  <w:r w:rsidRPr="00EE78AB">
        <w:rPr>
          <w:sz w:val="28"/>
          <w:szCs w:val="28"/>
        </w:rPr>
        <w:t>Объекта                        местоположение объекта</w:t>
      </w: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EE78AB" w:rsidRDefault="0033011A" w:rsidP="00D4678A">
      <w:pPr>
        <w:rPr>
          <w:sz w:val="28"/>
          <w:szCs w:val="28"/>
        </w:rPr>
      </w:pPr>
    </w:p>
    <w:p w:rsidR="0033011A" w:rsidRPr="004B01E8" w:rsidRDefault="0033011A" w:rsidP="0033011A">
      <w:pPr>
        <w:jc w:val="right"/>
        <w:rPr>
          <w:b/>
          <w:sz w:val="28"/>
          <w:szCs w:val="28"/>
        </w:rPr>
      </w:pPr>
    </w:p>
    <w:sectPr w:rsidR="0033011A" w:rsidRPr="004B01E8" w:rsidSect="00E26720">
      <w:headerReference w:type="even" r:id="rId8"/>
      <w:headerReference w:type="default" r:id="rId9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4F0" w:rsidRDefault="003E54F0">
      <w:r>
        <w:separator/>
      </w:r>
    </w:p>
  </w:endnote>
  <w:endnote w:type="continuationSeparator" w:id="1">
    <w:p w:rsidR="003E54F0" w:rsidRDefault="003E5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4F0" w:rsidRDefault="003E54F0">
      <w:r>
        <w:separator/>
      </w:r>
    </w:p>
  </w:footnote>
  <w:footnote w:type="continuationSeparator" w:id="1">
    <w:p w:rsidR="003E54F0" w:rsidRDefault="003E54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8A700A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16AF"/>
    <w:rsid w:val="00045CCB"/>
    <w:rsid w:val="0006291B"/>
    <w:rsid w:val="0006432D"/>
    <w:rsid w:val="000678AD"/>
    <w:rsid w:val="000729E4"/>
    <w:rsid w:val="00076D43"/>
    <w:rsid w:val="0008197E"/>
    <w:rsid w:val="00086519"/>
    <w:rsid w:val="0009113C"/>
    <w:rsid w:val="000A5A0A"/>
    <w:rsid w:val="000B31FE"/>
    <w:rsid w:val="000C2CB1"/>
    <w:rsid w:val="000C61DB"/>
    <w:rsid w:val="000C695D"/>
    <w:rsid w:val="000D17D7"/>
    <w:rsid w:val="000D5DD3"/>
    <w:rsid w:val="000D6A46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1D22"/>
    <w:rsid w:val="00184656"/>
    <w:rsid w:val="00184A66"/>
    <w:rsid w:val="00185E28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759A"/>
    <w:rsid w:val="001F4A69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011A"/>
    <w:rsid w:val="003338B2"/>
    <w:rsid w:val="00334415"/>
    <w:rsid w:val="00334443"/>
    <w:rsid w:val="00342475"/>
    <w:rsid w:val="00342BE8"/>
    <w:rsid w:val="00346946"/>
    <w:rsid w:val="00346F83"/>
    <w:rsid w:val="00347142"/>
    <w:rsid w:val="00350A23"/>
    <w:rsid w:val="00352888"/>
    <w:rsid w:val="00364B67"/>
    <w:rsid w:val="003663DB"/>
    <w:rsid w:val="003712CC"/>
    <w:rsid w:val="00382AFB"/>
    <w:rsid w:val="0038465A"/>
    <w:rsid w:val="00390346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E54F0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B01E8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01AE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526DA"/>
    <w:rsid w:val="00656DCD"/>
    <w:rsid w:val="0066125A"/>
    <w:rsid w:val="00670217"/>
    <w:rsid w:val="0067283F"/>
    <w:rsid w:val="006733AE"/>
    <w:rsid w:val="00685152"/>
    <w:rsid w:val="00687402"/>
    <w:rsid w:val="00691DB5"/>
    <w:rsid w:val="00695773"/>
    <w:rsid w:val="00695A57"/>
    <w:rsid w:val="006A0099"/>
    <w:rsid w:val="006A4AE6"/>
    <w:rsid w:val="006B3508"/>
    <w:rsid w:val="006C5F59"/>
    <w:rsid w:val="006D0195"/>
    <w:rsid w:val="006D1759"/>
    <w:rsid w:val="006D26A0"/>
    <w:rsid w:val="006E32AB"/>
    <w:rsid w:val="006E443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10C5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D77"/>
    <w:rsid w:val="00884B01"/>
    <w:rsid w:val="00891ADA"/>
    <w:rsid w:val="008953CE"/>
    <w:rsid w:val="00896019"/>
    <w:rsid w:val="008A061F"/>
    <w:rsid w:val="008A700A"/>
    <w:rsid w:val="008B24F2"/>
    <w:rsid w:val="008B4753"/>
    <w:rsid w:val="008B5347"/>
    <w:rsid w:val="008C077B"/>
    <w:rsid w:val="008C2769"/>
    <w:rsid w:val="008C7C85"/>
    <w:rsid w:val="008D7022"/>
    <w:rsid w:val="008D7104"/>
    <w:rsid w:val="008E2760"/>
    <w:rsid w:val="008E45A3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7579"/>
    <w:rsid w:val="00A15536"/>
    <w:rsid w:val="00A16A88"/>
    <w:rsid w:val="00A17660"/>
    <w:rsid w:val="00A40496"/>
    <w:rsid w:val="00A4250D"/>
    <w:rsid w:val="00A450A1"/>
    <w:rsid w:val="00A51DFC"/>
    <w:rsid w:val="00A5251B"/>
    <w:rsid w:val="00A626DF"/>
    <w:rsid w:val="00A645E3"/>
    <w:rsid w:val="00A832AD"/>
    <w:rsid w:val="00A973B4"/>
    <w:rsid w:val="00AB1523"/>
    <w:rsid w:val="00AB3A2F"/>
    <w:rsid w:val="00AB6029"/>
    <w:rsid w:val="00AC395D"/>
    <w:rsid w:val="00AC3FD8"/>
    <w:rsid w:val="00AD0E03"/>
    <w:rsid w:val="00AD1AD9"/>
    <w:rsid w:val="00AD370C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80355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1F98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4678A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4EA2"/>
    <w:rsid w:val="00E66EA3"/>
    <w:rsid w:val="00E708C6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E78AB"/>
    <w:rsid w:val="00EF1292"/>
    <w:rsid w:val="00EF3CC4"/>
    <w:rsid w:val="00F03BC8"/>
    <w:rsid w:val="00F045BE"/>
    <w:rsid w:val="00F06572"/>
    <w:rsid w:val="00F06E4F"/>
    <w:rsid w:val="00F14F95"/>
    <w:rsid w:val="00F164A4"/>
    <w:rsid w:val="00F20520"/>
    <w:rsid w:val="00F2157D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2C828-A439-4FEF-A772-1AA0DBFC4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113</cp:lastModifiedBy>
  <cp:revision>6</cp:revision>
  <cp:lastPrinted>2026-02-06T06:41:00Z</cp:lastPrinted>
  <dcterms:created xsi:type="dcterms:W3CDTF">2026-06-16T13:12:00Z</dcterms:created>
  <dcterms:modified xsi:type="dcterms:W3CDTF">2026-06-18T07:39:00Z</dcterms:modified>
</cp:coreProperties>
</file>