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E8D" w:rsidRPr="00700E67" w:rsidRDefault="00E95E8D" w:rsidP="00C716E1">
      <w:pPr>
        <w:pStyle w:val="1"/>
        <w:rPr>
          <w:caps/>
          <w:szCs w:val="24"/>
        </w:rPr>
      </w:pPr>
    </w:p>
    <w:p w:rsidR="00C716E1" w:rsidRPr="00700E67" w:rsidRDefault="00C716E1" w:rsidP="00C716E1">
      <w:pPr>
        <w:pStyle w:val="1"/>
        <w:rPr>
          <w:caps/>
          <w:szCs w:val="24"/>
        </w:rPr>
      </w:pPr>
    </w:p>
    <w:p w:rsidR="00C716E1" w:rsidRPr="00700E67" w:rsidRDefault="00C716E1" w:rsidP="00B6201E">
      <w:pPr>
        <w:pStyle w:val="2"/>
        <w:jc w:val="left"/>
        <w:rPr>
          <w:sz w:val="24"/>
          <w:szCs w:val="24"/>
        </w:rPr>
      </w:pPr>
    </w:p>
    <w:p w:rsidR="00C716E1" w:rsidRPr="00700E67" w:rsidRDefault="00C716E1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АДМИНИСТРАЦИ</w:t>
      </w:r>
      <w:r w:rsidR="00B713C5" w:rsidRPr="00700E67">
        <w:rPr>
          <w:caps/>
          <w:sz w:val="24"/>
          <w:szCs w:val="24"/>
        </w:rPr>
        <w:t>я</w:t>
      </w:r>
    </w:p>
    <w:p w:rsidR="00C716E1" w:rsidRPr="00700E67" w:rsidRDefault="00C35939" w:rsidP="00C716E1">
      <w:pPr>
        <w:pStyle w:val="3"/>
        <w:rPr>
          <w:caps/>
          <w:sz w:val="24"/>
          <w:szCs w:val="24"/>
        </w:rPr>
      </w:pPr>
      <w:r>
        <w:rPr>
          <w:caps/>
          <w:sz w:val="24"/>
          <w:szCs w:val="24"/>
        </w:rPr>
        <w:t>Шигоньского</w:t>
      </w:r>
      <w:r w:rsidR="00C716E1" w:rsidRPr="00700E67">
        <w:rPr>
          <w:caps/>
          <w:sz w:val="24"/>
          <w:szCs w:val="24"/>
        </w:rPr>
        <w:t xml:space="preserve"> СЕЛЬСКОГО ПОСЕЛЕНИЯ </w:t>
      </w:r>
    </w:p>
    <w:p w:rsidR="00C716E1" w:rsidRPr="00700E67" w:rsidRDefault="00B713C5" w:rsidP="00C716E1">
      <w:pPr>
        <w:pStyle w:val="3"/>
        <w:rPr>
          <w:caps/>
          <w:sz w:val="24"/>
          <w:szCs w:val="24"/>
        </w:rPr>
      </w:pPr>
      <w:r w:rsidRPr="00700E67">
        <w:rPr>
          <w:caps/>
          <w:sz w:val="24"/>
          <w:szCs w:val="24"/>
        </w:rPr>
        <w:t>СТАРОШАЙГОВСКОГО</w:t>
      </w:r>
      <w:r w:rsidR="00C716E1" w:rsidRPr="00700E67">
        <w:rPr>
          <w:caps/>
          <w:sz w:val="24"/>
          <w:szCs w:val="24"/>
        </w:rPr>
        <w:t xml:space="preserve"> МУНИЦИПАЛЬНОГО РАЙОНА</w:t>
      </w:r>
    </w:p>
    <w:p w:rsidR="006E443B" w:rsidRDefault="006E443B" w:rsidP="00B713C5">
      <w:pPr>
        <w:pStyle w:val="2"/>
        <w:rPr>
          <w:sz w:val="24"/>
          <w:szCs w:val="24"/>
        </w:rPr>
      </w:pPr>
    </w:p>
    <w:p w:rsidR="00B713C5" w:rsidRPr="00700E67" w:rsidRDefault="00B713C5" w:rsidP="00B713C5">
      <w:pPr>
        <w:pStyle w:val="2"/>
        <w:rPr>
          <w:sz w:val="24"/>
          <w:szCs w:val="24"/>
        </w:rPr>
      </w:pPr>
      <w:r w:rsidRPr="00700E67">
        <w:rPr>
          <w:sz w:val="24"/>
          <w:szCs w:val="24"/>
        </w:rPr>
        <w:t>П О С Т А Н О В Л Е Н И Е</w:t>
      </w:r>
    </w:p>
    <w:p w:rsidR="0006291B" w:rsidRPr="00700E67" w:rsidRDefault="0006291B" w:rsidP="0006291B">
      <w:pPr>
        <w:pStyle w:val="a5"/>
        <w:ind w:left="540" w:firstLine="540"/>
        <w:rPr>
          <w:b/>
          <w:szCs w:val="24"/>
        </w:rPr>
      </w:pPr>
    </w:p>
    <w:p w:rsidR="006D0195" w:rsidRDefault="00F942C8" w:rsidP="006E443B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</w:t>
      </w:r>
      <w:r w:rsidR="006E443B">
        <w:rPr>
          <w:b/>
          <w:szCs w:val="24"/>
        </w:rPr>
        <w:t>1</w:t>
      </w:r>
      <w:r w:rsidR="00E71541">
        <w:rPr>
          <w:b/>
          <w:szCs w:val="24"/>
        </w:rPr>
        <w:t>8</w:t>
      </w:r>
      <w:r w:rsidR="006E443B">
        <w:rPr>
          <w:b/>
          <w:szCs w:val="24"/>
        </w:rPr>
        <w:t xml:space="preserve"> июня</w:t>
      </w:r>
      <w:r>
        <w:rPr>
          <w:b/>
          <w:szCs w:val="24"/>
        </w:rPr>
        <w:t xml:space="preserve"> </w:t>
      </w:r>
      <w:r w:rsidR="001D2FAB">
        <w:rPr>
          <w:b/>
          <w:szCs w:val="24"/>
        </w:rPr>
        <w:t>2026</w:t>
      </w:r>
      <w:r w:rsidR="00E64EA2">
        <w:rPr>
          <w:b/>
          <w:szCs w:val="24"/>
        </w:rPr>
        <w:t xml:space="preserve"> г</w:t>
      </w:r>
      <w:r w:rsidR="009E6813" w:rsidRPr="00700E67">
        <w:rPr>
          <w:b/>
          <w:szCs w:val="24"/>
        </w:rPr>
        <w:t xml:space="preserve">                                        </w:t>
      </w:r>
      <w:r>
        <w:rPr>
          <w:b/>
          <w:szCs w:val="24"/>
        </w:rPr>
        <w:t xml:space="preserve">                                         </w:t>
      </w:r>
      <w:r w:rsidR="009E6813" w:rsidRPr="00700E67">
        <w:rPr>
          <w:b/>
          <w:szCs w:val="24"/>
        </w:rPr>
        <w:t xml:space="preserve">   </w:t>
      </w:r>
      <w:r w:rsidR="006D0195" w:rsidRPr="00700E67">
        <w:rPr>
          <w:b/>
          <w:szCs w:val="24"/>
        </w:rPr>
        <w:t xml:space="preserve">№ </w:t>
      </w:r>
      <w:r w:rsidR="00C35939">
        <w:rPr>
          <w:b/>
          <w:szCs w:val="24"/>
        </w:rPr>
        <w:t>22</w:t>
      </w:r>
    </w:p>
    <w:p w:rsidR="00CE1015" w:rsidRPr="00700E67" w:rsidRDefault="00CE1015" w:rsidP="006D0195">
      <w:pPr>
        <w:pStyle w:val="a5"/>
        <w:ind w:firstLine="0"/>
        <w:rPr>
          <w:b/>
          <w:szCs w:val="24"/>
        </w:rPr>
      </w:pPr>
      <w:r>
        <w:rPr>
          <w:b/>
          <w:szCs w:val="24"/>
        </w:rPr>
        <w:t xml:space="preserve">                                </w:t>
      </w:r>
      <w:r w:rsidR="00C35939">
        <w:rPr>
          <w:b/>
          <w:szCs w:val="24"/>
        </w:rPr>
        <w:t xml:space="preserve">                  С.Шигонь</w:t>
      </w:r>
    </w:p>
    <w:p w:rsidR="00234B1E" w:rsidRPr="00700E67" w:rsidRDefault="00234B1E" w:rsidP="006D0195">
      <w:pPr>
        <w:pStyle w:val="a5"/>
        <w:ind w:firstLine="0"/>
        <w:rPr>
          <w:b/>
          <w:szCs w:val="24"/>
        </w:rPr>
      </w:pPr>
    </w:p>
    <w:p w:rsidR="007E26D2" w:rsidRPr="0033011A" w:rsidRDefault="006E443B" w:rsidP="006E443B">
      <w:pPr>
        <w:autoSpaceDE w:val="0"/>
        <w:autoSpaceDN w:val="0"/>
        <w:adjustRightInd w:val="0"/>
        <w:ind w:right="4053"/>
        <w:jc w:val="both"/>
        <w:rPr>
          <w:b/>
        </w:rPr>
      </w:pPr>
      <w:r w:rsidRPr="0033011A">
        <w:rPr>
          <w:b/>
        </w:rPr>
        <w:t xml:space="preserve">ОБ УТВЕРЖДЕНИИ </w:t>
      </w:r>
      <w:r w:rsidR="00E71541">
        <w:rPr>
          <w:b/>
        </w:rPr>
        <w:t>РЕЕСТРА ОБЪЕКТОВ ВОДОСНАБЖЕНИЯ,РАСПОЛОЖЕННЫХ НА ТЕРРИТОРИИ СЕЛЬСКОГО ПОСЕЛЕНИЯ</w:t>
      </w:r>
    </w:p>
    <w:p w:rsidR="006E443B" w:rsidRDefault="00536062" w:rsidP="00B713C5">
      <w:pPr>
        <w:ind w:left="16" w:firstLine="693"/>
        <w:jc w:val="both"/>
      </w:pPr>
      <w:r w:rsidRPr="00700E67">
        <w:tab/>
      </w:r>
    </w:p>
    <w:p w:rsidR="00181D22" w:rsidRDefault="00181D22" w:rsidP="00B713C5">
      <w:pPr>
        <w:ind w:left="16" w:firstLine="693"/>
        <w:jc w:val="both"/>
      </w:pPr>
    </w:p>
    <w:p w:rsidR="00E71541" w:rsidRDefault="00E71541" w:rsidP="00B713C5">
      <w:pPr>
        <w:ind w:left="16" w:firstLine="693"/>
        <w:jc w:val="both"/>
      </w:pPr>
      <w:r>
        <w:t>В соответствии с пунктом 4 части 14 Федерального закона от 06.10.2003№131-ФЗ «Об общих принципах организации местного самоуправления в Российской Федерации «(вопросы местного значения- организация водоснабжения населения),в целях упорядочения учета муниципального имущества и обеспечения надежного водоснабжения населения.</w:t>
      </w:r>
    </w:p>
    <w:p w:rsidR="00E71541" w:rsidRDefault="00E71541" w:rsidP="00B713C5">
      <w:pPr>
        <w:ind w:left="16" w:firstLine="693"/>
        <w:jc w:val="both"/>
      </w:pPr>
      <w:r>
        <w:t>ПОСТАНОВЛЯЕТ:</w:t>
      </w:r>
    </w:p>
    <w:p w:rsidR="00E71541" w:rsidRDefault="00133C05" w:rsidP="00B713C5">
      <w:pPr>
        <w:ind w:left="16" w:firstLine="693"/>
        <w:jc w:val="both"/>
      </w:pPr>
      <w:r>
        <w:t xml:space="preserve"> </w:t>
      </w:r>
      <w:r w:rsidR="00E71541">
        <w:t>1.Утвердить прилагаемый Реестр объектов водоснабжения,</w:t>
      </w:r>
      <w:r w:rsidR="000B2DA3">
        <w:t xml:space="preserve"> </w:t>
      </w:r>
      <w:r w:rsidR="00E71541">
        <w:t xml:space="preserve">находящихся на территории </w:t>
      </w:r>
      <w:r w:rsidR="00C35939">
        <w:t>Шигоньского</w:t>
      </w:r>
      <w:r w:rsidR="00E71541">
        <w:t xml:space="preserve"> сельского поселения ,согласно Приложению №1 к настоящему постановлению.</w:t>
      </w:r>
    </w:p>
    <w:p w:rsidR="00133C05" w:rsidRDefault="00E71541" w:rsidP="00B713C5">
      <w:pPr>
        <w:ind w:left="16" w:firstLine="693"/>
        <w:jc w:val="both"/>
      </w:pPr>
      <w:r>
        <w:t xml:space="preserve">2.Администрация </w:t>
      </w:r>
      <w:r w:rsidR="00C35939">
        <w:t>Шигоньского</w:t>
      </w:r>
      <w:r>
        <w:t xml:space="preserve"> сельского поселения </w:t>
      </w:r>
      <w:r w:rsidR="00133C05">
        <w:t>срок обеспечить :</w:t>
      </w:r>
    </w:p>
    <w:p w:rsidR="00E71541" w:rsidRDefault="00133C05" w:rsidP="00B713C5">
      <w:pPr>
        <w:ind w:left="16" w:firstLine="693"/>
        <w:jc w:val="both"/>
      </w:pPr>
      <w:r>
        <w:t xml:space="preserve">- Размещение настоящего Постановления на официальном сайте администрации </w:t>
      </w:r>
      <w:r w:rsidR="00C35939">
        <w:t>Шигоньского</w:t>
      </w:r>
      <w:r>
        <w:t xml:space="preserve"> сельского поселения</w:t>
      </w:r>
      <w:r w:rsidR="00E71541">
        <w:t xml:space="preserve">  </w:t>
      </w:r>
      <w:r>
        <w:t>;</w:t>
      </w:r>
    </w:p>
    <w:p w:rsidR="00133C05" w:rsidRDefault="00133C05" w:rsidP="00B713C5">
      <w:pPr>
        <w:ind w:left="16" w:firstLine="693"/>
        <w:jc w:val="both"/>
      </w:pPr>
      <w:r>
        <w:t>-направление копии Постановления в ресурсоснабжающую организацию, осуществляющую деятельность на территории поселения, для учета и эксплуатации.</w:t>
      </w:r>
    </w:p>
    <w:p w:rsidR="00181D22" w:rsidRDefault="00133C05" w:rsidP="00B713C5">
      <w:pPr>
        <w:ind w:left="16" w:firstLine="693"/>
        <w:jc w:val="both"/>
      </w:pPr>
      <w:r>
        <w:t>3.Контроль за исполнением настоящего постановления возложить на постоянную жилищно-коммунальному хозяйству Совета депутатов( или на заместителя главы администрации).</w:t>
      </w:r>
    </w:p>
    <w:p w:rsidR="00133C05" w:rsidRDefault="00133C05" w:rsidP="00B713C5">
      <w:pPr>
        <w:ind w:left="16" w:firstLine="693"/>
        <w:jc w:val="both"/>
      </w:pPr>
      <w:r>
        <w:t>4.Настоящее решение вступает в силу со дня его официального опубликования(обнародования).</w:t>
      </w:r>
    </w:p>
    <w:p w:rsidR="00133C05" w:rsidRDefault="00133C05" w:rsidP="00B713C5">
      <w:pPr>
        <w:ind w:left="16" w:firstLine="693"/>
        <w:jc w:val="both"/>
      </w:pPr>
    </w:p>
    <w:p w:rsidR="00133C05" w:rsidRDefault="00133C05" w:rsidP="00B713C5">
      <w:pPr>
        <w:ind w:left="16" w:firstLine="693"/>
        <w:jc w:val="both"/>
      </w:pPr>
    </w:p>
    <w:p w:rsidR="00133C05" w:rsidRDefault="00133C05" w:rsidP="00B713C5">
      <w:pPr>
        <w:ind w:left="16" w:firstLine="693"/>
        <w:jc w:val="both"/>
      </w:pPr>
      <w:r>
        <w:t xml:space="preserve">Глава </w:t>
      </w:r>
      <w:r w:rsidR="00C35939">
        <w:t>Шигоньского</w:t>
      </w:r>
    </w:p>
    <w:p w:rsidR="00133C05" w:rsidRDefault="00133C05" w:rsidP="00B713C5">
      <w:pPr>
        <w:ind w:left="16" w:firstLine="693"/>
        <w:jc w:val="both"/>
      </w:pPr>
      <w:r>
        <w:t xml:space="preserve"> сельского поселения                </w:t>
      </w:r>
      <w:r w:rsidR="00C35939">
        <w:t xml:space="preserve">                   Н.Н.Соловьева</w:t>
      </w: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B713C5">
      <w:pPr>
        <w:ind w:left="16" w:firstLine="693"/>
        <w:jc w:val="both"/>
      </w:pPr>
    </w:p>
    <w:p w:rsidR="00181D22" w:rsidRDefault="00181D22" w:rsidP="00181D22">
      <w:pPr>
        <w:ind w:left="16" w:firstLine="693"/>
        <w:jc w:val="right"/>
      </w:pPr>
    </w:p>
    <w:p w:rsidR="00CE65F2" w:rsidRDefault="00CE65F2" w:rsidP="00E26720">
      <w:pPr>
        <w:jc w:val="right"/>
      </w:pPr>
    </w:p>
    <w:p w:rsidR="006E443B" w:rsidRDefault="00181D22" w:rsidP="00181D22">
      <w:pPr>
        <w:jc w:val="right"/>
        <w:rPr>
          <w:b/>
        </w:rPr>
      </w:pPr>
      <w:r>
        <w:rPr>
          <w:b/>
        </w:rPr>
        <w:t>Приложение№1</w:t>
      </w:r>
    </w:p>
    <w:p w:rsidR="00181D22" w:rsidRDefault="00133C05" w:rsidP="00181D22">
      <w:pPr>
        <w:jc w:val="right"/>
        <w:rPr>
          <w:b/>
        </w:rPr>
      </w:pPr>
      <w:r>
        <w:rPr>
          <w:b/>
        </w:rPr>
        <w:t>к</w:t>
      </w:r>
      <w:r w:rsidR="00181D22">
        <w:rPr>
          <w:b/>
        </w:rPr>
        <w:t xml:space="preserve"> </w:t>
      </w:r>
      <w:r>
        <w:rPr>
          <w:b/>
        </w:rPr>
        <w:t>п</w:t>
      </w:r>
      <w:r w:rsidR="00181D22">
        <w:rPr>
          <w:b/>
        </w:rPr>
        <w:t xml:space="preserve">остановлению </w:t>
      </w:r>
      <w:r w:rsidR="00C35939">
        <w:rPr>
          <w:b/>
        </w:rPr>
        <w:t>Шигоньского</w:t>
      </w:r>
      <w:r w:rsidR="00181D22">
        <w:rPr>
          <w:b/>
        </w:rPr>
        <w:t xml:space="preserve"> 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Сельского поселения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Старошайговского муниципального района Р</w:t>
      </w:r>
    </w:p>
    <w:p w:rsidR="00181D22" w:rsidRDefault="00181D22" w:rsidP="00181D22">
      <w:pPr>
        <w:jc w:val="right"/>
        <w:rPr>
          <w:b/>
        </w:rPr>
      </w:pPr>
      <w:r>
        <w:rPr>
          <w:b/>
        </w:rPr>
        <w:t>Республики Мордовия от 1</w:t>
      </w:r>
      <w:r w:rsidR="00133C05">
        <w:rPr>
          <w:b/>
        </w:rPr>
        <w:t>8</w:t>
      </w:r>
      <w:r w:rsidR="00C35939">
        <w:rPr>
          <w:b/>
        </w:rPr>
        <w:t>.06.2026г№22</w:t>
      </w: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</w:p>
    <w:p w:rsidR="00181D22" w:rsidRDefault="00181D22" w:rsidP="00181D22">
      <w:pPr>
        <w:jc w:val="center"/>
        <w:rPr>
          <w:b/>
        </w:rPr>
      </w:pPr>
    </w:p>
    <w:p w:rsidR="0033011A" w:rsidRDefault="0033011A" w:rsidP="0033011A">
      <w:pPr>
        <w:jc w:val="right"/>
        <w:rPr>
          <w:b/>
        </w:rPr>
      </w:pPr>
    </w:p>
    <w:p w:rsidR="00133C05" w:rsidRPr="004B5B42" w:rsidRDefault="00133C05" w:rsidP="00133C05">
      <w:pPr>
        <w:jc w:val="center"/>
      </w:pPr>
      <w:r w:rsidRPr="004B5B42">
        <w:t>РЕЕСТР</w:t>
      </w:r>
    </w:p>
    <w:p w:rsidR="003A215B" w:rsidRPr="004B5B42" w:rsidRDefault="00133C05" w:rsidP="00133C05">
      <w:pPr>
        <w:jc w:val="center"/>
      </w:pPr>
      <w:r w:rsidRPr="004B5B42">
        <w:t>Объектов водоснабжения ,находящихся в муниципальной собств</w:t>
      </w:r>
      <w:r w:rsidR="003A215B" w:rsidRPr="004B5B42">
        <w:t xml:space="preserve">енности </w:t>
      </w:r>
    </w:p>
    <w:p w:rsidR="00133C05" w:rsidRPr="004B5B42" w:rsidRDefault="00C35939" w:rsidP="00133C05">
      <w:pPr>
        <w:jc w:val="center"/>
      </w:pPr>
      <w:r>
        <w:t>Шигоньского</w:t>
      </w:r>
      <w:r w:rsidR="003A215B" w:rsidRPr="004B5B42">
        <w:t xml:space="preserve"> сельского поселения</w:t>
      </w:r>
    </w:p>
    <w:p w:rsidR="003A215B" w:rsidRPr="004B5B42" w:rsidRDefault="003A215B" w:rsidP="00133C05">
      <w:pPr>
        <w:jc w:val="center"/>
      </w:pPr>
    </w:p>
    <w:tbl>
      <w:tblPr>
        <w:tblStyle w:val="aa"/>
        <w:tblW w:w="0" w:type="auto"/>
        <w:tblLayout w:type="fixed"/>
        <w:tblLook w:val="04A0"/>
      </w:tblPr>
      <w:tblGrid>
        <w:gridCol w:w="433"/>
        <w:gridCol w:w="1229"/>
        <w:gridCol w:w="1385"/>
        <w:gridCol w:w="1142"/>
        <w:gridCol w:w="1381"/>
        <w:gridCol w:w="1201"/>
        <w:gridCol w:w="1417"/>
        <w:gridCol w:w="1382"/>
      </w:tblGrid>
      <w:tr w:rsidR="00865CCE" w:rsidRPr="004B5B42" w:rsidTr="00865CCE">
        <w:tc>
          <w:tcPr>
            <w:tcW w:w="433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№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п/п</w:t>
            </w:r>
          </w:p>
        </w:tc>
        <w:tc>
          <w:tcPr>
            <w:tcW w:w="1229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 xml:space="preserve">Наименование 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объекта</w:t>
            </w:r>
          </w:p>
        </w:tc>
        <w:tc>
          <w:tcPr>
            <w:tcW w:w="1385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Местоположение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(адрес)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42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Кадастровый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номер</w:t>
            </w:r>
          </w:p>
        </w:tc>
        <w:tc>
          <w:tcPr>
            <w:tcW w:w="1381" w:type="dxa"/>
          </w:tcPr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Протяженность/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Объем (технические характеристики)</w:t>
            </w:r>
          </w:p>
        </w:tc>
        <w:tc>
          <w:tcPr>
            <w:tcW w:w="1201" w:type="dxa"/>
          </w:tcPr>
          <w:p w:rsidR="00865CCE" w:rsidRPr="004B5B42" w:rsidRDefault="00865CCE" w:rsidP="00133C05">
            <w:pPr>
              <w:jc w:val="center"/>
            </w:pPr>
            <w:r w:rsidRPr="004B5B42">
              <w:t>Год вода в эксплуатацию</w:t>
            </w:r>
          </w:p>
        </w:tc>
        <w:tc>
          <w:tcPr>
            <w:tcW w:w="1417" w:type="dxa"/>
          </w:tcPr>
          <w:p w:rsidR="00865CCE" w:rsidRPr="004B5B42" w:rsidRDefault="00865CCE" w:rsidP="00865CCE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Балансосо</w:t>
            </w:r>
          </w:p>
          <w:p w:rsidR="00865CCE" w:rsidRPr="004B5B42" w:rsidRDefault="00865CCE" w:rsidP="00133C05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 xml:space="preserve">держатель(эксплуатирующая </w:t>
            </w:r>
          </w:p>
          <w:p w:rsidR="00865CCE" w:rsidRPr="004B5B42" w:rsidRDefault="00865CCE" w:rsidP="00133C05">
            <w:pPr>
              <w:jc w:val="center"/>
            </w:pPr>
            <w:r w:rsidRPr="004B5B42">
              <w:rPr>
                <w:sz w:val="18"/>
                <w:szCs w:val="18"/>
              </w:rPr>
              <w:t>организация)</w:t>
            </w:r>
          </w:p>
        </w:tc>
        <w:tc>
          <w:tcPr>
            <w:tcW w:w="1382" w:type="dxa"/>
          </w:tcPr>
          <w:p w:rsidR="00865CCE" w:rsidRPr="004B5B42" w:rsidRDefault="00865CCE" w:rsidP="00865CCE">
            <w:pPr>
              <w:jc w:val="center"/>
              <w:rPr>
                <w:sz w:val="18"/>
                <w:szCs w:val="18"/>
              </w:rPr>
            </w:pPr>
            <w:r w:rsidRPr="004B5B42">
              <w:rPr>
                <w:sz w:val="18"/>
                <w:szCs w:val="18"/>
              </w:rPr>
              <w:t>Реестровый номер муниципального имущества</w:t>
            </w:r>
          </w:p>
        </w:tc>
      </w:tr>
      <w:tr w:rsidR="00865CCE" w:rsidRPr="004B5B42" w:rsidTr="00865CCE">
        <w:tc>
          <w:tcPr>
            <w:tcW w:w="433" w:type="dxa"/>
          </w:tcPr>
          <w:p w:rsidR="00865CCE" w:rsidRPr="004B5B42" w:rsidRDefault="00865CCE" w:rsidP="00133C05">
            <w:pPr>
              <w:jc w:val="center"/>
            </w:pPr>
            <w:r w:rsidRPr="004B5B42">
              <w:t>1</w:t>
            </w:r>
          </w:p>
        </w:tc>
        <w:tc>
          <w:tcPr>
            <w:tcW w:w="1229" w:type="dxa"/>
          </w:tcPr>
          <w:p w:rsidR="00865CCE" w:rsidRPr="004B5B42" w:rsidRDefault="00865CCE" w:rsidP="00133C05">
            <w:pPr>
              <w:jc w:val="center"/>
            </w:pPr>
            <w:r w:rsidRPr="004B5B42">
              <w:t>Водонапорная сеть</w:t>
            </w:r>
          </w:p>
        </w:tc>
        <w:tc>
          <w:tcPr>
            <w:tcW w:w="1385" w:type="dxa"/>
          </w:tcPr>
          <w:p w:rsidR="00865CCE" w:rsidRPr="004B5B42" w:rsidRDefault="00AD280D" w:rsidP="00133C05">
            <w:pPr>
              <w:jc w:val="center"/>
            </w:pPr>
            <w:r w:rsidRPr="004B5B42">
              <w:t>С.</w:t>
            </w:r>
            <w:r w:rsidR="003A04C0">
              <w:t>Шигонь</w:t>
            </w:r>
          </w:p>
        </w:tc>
        <w:tc>
          <w:tcPr>
            <w:tcW w:w="1142" w:type="dxa"/>
          </w:tcPr>
          <w:p w:rsidR="00865CCE" w:rsidRPr="004B5B42" w:rsidRDefault="00AD280D" w:rsidP="00133C05">
            <w:pPr>
              <w:jc w:val="center"/>
            </w:pPr>
            <w:r w:rsidRPr="004B5B42">
              <w:t>13:18:0</w:t>
            </w:r>
            <w:r w:rsidR="00C77A94">
              <w:t>000000:412</w:t>
            </w:r>
          </w:p>
        </w:tc>
        <w:tc>
          <w:tcPr>
            <w:tcW w:w="1381" w:type="dxa"/>
          </w:tcPr>
          <w:p w:rsidR="00865CCE" w:rsidRPr="004B5B42" w:rsidRDefault="00C77A94" w:rsidP="00C77A94">
            <w:pPr>
              <w:jc w:val="center"/>
            </w:pPr>
            <w:r>
              <w:t>30801</w:t>
            </w:r>
            <w:r w:rsidRPr="004B5B42">
              <w:t xml:space="preserve"> </w:t>
            </w:r>
            <w:r w:rsidR="00AD280D" w:rsidRPr="004B5B42">
              <w:t>м</w:t>
            </w:r>
          </w:p>
        </w:tc>
        <w:tc>
          <w:tcPr>
            <w:tcW w:w="1201" w:type="dxa"/>
          </w:tcPr>
          <w:p w:rsidR="00865CCE" w:rsidRPr="004B5B42" w:rsidRDefault="00D11F98" w:rsidP="00133C05">
            <w:pPr>
              <w:jc w:val="center"/>
            </w:pPr>
            <w:r>
              <w:t>1963</w:t>
            </w:r>
          </w:p>
        </w:tc>
        <w:tc>
          <w:tcPr>
            <w:tcW w:w="1417" w:type="dxa"/>
          </w:tcPr>
          <w:p w:rsidR="00865CCE" w:rsidRPr="004B5B42" w:rsidRDefault="00AD280D" w:rsidP="00133C0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ЖКХ»</w:t>
            </w:r>
          </w:p>
        </w:tc>
        <w:tc>
          <w:tcPr>
            <w:tcW w:w="1382" w:type="dxa"/>
          </w:tcPr>
          <w:p w:rsidR="00865CCE" w:rsidRPr="004B5B42" w:rsidRDefault="00865CCE" w:rsidP="00133C05">
            <w:pPr>
              <w:jc w:val="center"/>
            </w:pPr>
          </w:p>
        </w:tc>
      </w:tr>
      <w:tr w:rsidR="00865CCE" w:rsidRPr="004B5B42" w:rsidTr="00865CCE">
        <w:tc>
          <w:tcPr>
            <w:tcW w:w="433" w:type="dxa"/>
          </w:tcPr>
          <w:p w:rsidR="00865CCE" w:rsidRPr="004B5B42" w:rsidRDefault="00AD5FBA" w:rsidP="00133C05">
            <w:pPr>
              <w:jc w:val="center"/>
            </w:pPr>
            <w:r>
              <w:t>2</w:t>
            </w:r>
          </w:p>
        </w:tc>
        <w:tc>
          <w:tcPr>
            <w:tcW w:w="1229" w:type="dxa"/>
          </w:tcPr>
          <w:p w:rsidR="00865CCE" w:rsidRPr="00D20387" w:rsidRDefault="004B5B42" w:rsidP="00133C05">
            <w:pPr>
              <w:jc w:val="center"/>
              <w:rPr>
                <w:sz w:val="20"/>
                <w:szCs w:val="20"/>
              </w:rPr>
            </w:pPr>
            <w:r w:rsidRPr="00D20387">
              <w:rPr>
                <w:sz w:val="20"/>
                <w:szCs w:val="20"/>
              </w:rPr>
              <w:t xml:space="preserve">Водонапорная </w:t>
            </w:r>
            <w:r w:rsidR="003A04C0" w:rsidRPr="00D20387">
              <w:rPr>
                <w:sz w:val="20"/>
                <w:szCs w:val="20"/>
              </w:rPr>
              <w:t>башня</w:t>
            </w:r>
            <w:r w:rsidR="00AD7205" w:rsidRPr="00D20387">
              <w:rPr>
                <w:sz w:val="20"/>
                <w:szCs w:val="20"/>
              </w:rPr>
              <w:t xml:space="preserve"> с артезианской скважиной</w:t>
            </w:r>
          </w:p>
        </w:tc>
        <w:tc>
          <w:tcPr>
            <w:tcW w:w="1385" w:type="dxa"/>
          </w:tcPr>
          <w:p w:rsidR="00865CCE" w:rsidRPr="004B5B42" w:rsidRDefault="004B5B42" w:rsidP="00133C05">
            <w:pPr>
              <w:jc w:val="center"/>
            </w:pPr>
            <w:r w:rsidRPr="004B5B42">
              <w:t>С.</w:t>
            </w:r>
            <w:r w:rsidR="003A04C0">
              <w:t>Шигонь</w:t>
            </w:r>
          </w:p>
        </w:tc>
        <w:tc>
          <w:tcPr>
            <w:tcW w:w="1142" w:type="dxa"/>
          </w:tcPr>
          <w:p w:rsidR="00865CCE" w:rsidRPr="004B5B42" w:rsidRDefault="00AD7205" w:rsidP="00133C05">
            <w:pPr>
              <w:jc w:val="center"/>
            </w:pPr>
            <w:r>
              <w:t>13:18:0325001:825</w:t>
            </w:r>
          </w:p>
        </w:tc>
        <w:tc>
          <w:tcPr>
            <w:tcW w:w="1381" w:type="dxa"/>
          </w:tcPr>
          <w:p w:rsidR="00865CCE" w:rsidRPr="004B5B42" w:rsidRDefault="00AD7205" w:rsidP="00133C05">
            <w:pPr>
              <w:jc w:val="center"/>
            </w:pPr>
            <w:r>
              <w:t>15.4кв.м,глубина155м</w:t>
            </w:r>
          </w:p>
        </w:tc>
        <w:tc>
          <w:tcPr>
            <w:tcW w:w="1201" w:type="dxa"/>
          </w:tcPr>
          <w:p w:rsidR="00865CCE" w:rsidRPr="004B5B42" w:rsidRDefault="00C77A94" w:rsidP="00133C05">
            <w:pPr>
              <w:jc w:val="center"/>
            </w:pPr>
            <w:r>
              <w:t>1963г</w:t>
            </w:r>
          </w:p>
        </w:tc>
        <w:tc>
          <w:tcPr>
            <w:tcW w:w="1417" w:type="dxa"/>
          </w:tcPr>
          <w:p w:rsidR="00865CCE" w:rsidRPr="004B5B42" w:rsidRDefault="003A04C0" w:rsidP="00133C0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</w:t>
            </w:r>
          </w:p>
        </w:tc>
        <w:tc>
          <w:tcPr>
            <w:tcW w:w="1382" w:type="dxa"/>
          </w:tcPr>
          <w:p w:rsidR="00865CCE" w:rsidRPr="004B5B42" w:rsidRDefault="00865CCE" w:rsidP="00133C05">
            <w:pPr>
              <w:jc w:val="center"/>
            </w:pPr>
          </w:p>
        </w:tc>
      </w:tr>
      <w:tr w:rsidR="00865CCE" w:rsidRPr="004B5B42" w:rsidTr="00865CCE">
        <w:tc>
          <w:tcPr>
            <w:tcW w:w="433" w:type="dxa"/>
          </w:tcPr>
          <w:p w:rsidR="00865CCE" w:rsidRPr="004B5B42" w:rsidRDefault="00AD5FBA" w:rsidP="00133C05">
            <w:pPr>
              <w:jc w:val="center"/>
            </w:pPr>
            <w:r>
              <w:t>3</w:t>
            </w:r>
          </w:p>
        </w:tc>
        <w:tc>
          <w:tcPr>
            <w:tcW w:w="1229" w:type="dxa"/>
          </w:tcPr>
          <w:p w:rsidR="00865CCE" w:rsidRPr="004B5B42" w:rsidRDefault="00AD7205" w:rsidP="00133C05">
            <w:pPr>
              <w:jc w:val="center"/>
            </w:pPr>
            <w:r w:rsidRPr="004B5B42">
              <w:t>Водонапорная сеть</w:t>
            </w:r>
          </w:p>
        </w:tc>
        <w:tc>
          <w:tcPr>
            <w:tcW w:w="1385" w:type="dxa"/>
          </w:tcPr>
          <w:p w:rsidR="00865CCE" w:rsidRPr="004B5B42" w:rsidRDefault="00AD7205" w:rsidP="00133C05">
            <w:pPr>
              <w:jc w:val="center"/>
            </w:pPr>
            <w:r>
              <w:t>С.Говорово</w:t>
            </w:r>
            <w:r w:rsidR="00C77A94">
              <w:t>,ул.Нагорная</w:t>
            </w:r>
          </w:p>
        </w:tc>
        <w:tc>
          <w:tcPr>
            <w:tcW w:w="1142" w:type="dxa"/>
          </w:tcPr>
          <w:p w:rsidR="00865CCE" w:rsidRPr="004B5B42" w:rsidRDefault="00D20387" w:rsidP="00133C05">
            <w:pPr>
              <w:jc w:val="center"/>
            </w:pPr>
            <w:r>
              <w:t>13:18:0304001:413</w:t>
            </w:r>
          </w:p>
        </w:tc>
        <w:tc>
          <w:tcPr>
            <w:tcW w:w="1381" w:type="dxa"/>
          </w:tcPr>
          <w:p w:rsidR="00865CCE" w:rsidRPr="004B5B42" w:rsidRDefault="00D11F98" w:rsidP="00133C05">
            <w:pPr>
              <w:jc w:val="center"/>
            </w:pPr>
            <w:r>
              <w:t>3724м</w:t>
            </w:r>
          </w:p>
        </w:tc>
        <w:tc>
          <w:tcPr>
            <w:tcW w:w="1201" w:type="dxa"/>
          </w:tcPr>
          <w:p w:rsidR="00865CCE" w:rsidRPr="004B5B42" w:rsidRDefault="00D11F98" w:rsidP="00133C05">
            <w:pPr>
              <w:jc w:val="center"/>
            </w:pPr>
            <w:r>
              <w:t>1959</w:t>
            </w:r>
          </w:p>
        </w:tc>
        <w:tc>
          <w:tcPr>
            <w:tcW w:w="1417" w:type="dxa"/>
          </w:tcPr>
          <w:p w:rsidR="00865CCE" w:rsidRPr="004B5B42" w:rsidRDefault="003A04C0" w:rsidP="00133C0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</w:t>
            </w:r>
          </w:p>
        </w:tc>
        <w:tc>
          <w:tcPr>
            <w:tcW w:w="1382" w:type="dxa"/>
          </w:tcPr>
          <w:p w:rsidR="00865CCE" w:rsidRPr="004B5B42" w:rsidRDefault="00865CCE" w:rsidP="00133C05">
            <w:pPr>
              <w:jc w:val="center"/>
            </w:pPr>
          </w:p>
        </w:tc>
      </w:tr>
      <w:tr w:rsidR="00AD7205" w:rsidRPr="004B5B42" w:rsidTr="00865CCE">
        <w:tc>
          <w:tcPr>
            <w:tcW w:w="433" w:type="dxa"/>
          </w:tcPr>
          <w:p w:rsidR="00AD7205" w:rsidRDefault="00D20387" w:rsidP="00133C05">
            <w:pPr>
              <w:jc w:val="center"/>
            </w:pPr>
            <w:r>
              <w:t>4</w:t>
            </w:r>
          </w:p>
        </w:tc>
        <w:tc>
          <w:tcPr>
            <w:tcW w:w="1229" w:type="dxa"/>
          </w:tcPr>
          <w:p w:rsidR="00AD7205" w:rsidRPr="004B5B42" w:rsidRDefault="00C77A94" w:rsidP="00133C05">
            <w:pPr>
              <w:jc w:val="center"/>
            </w:pPr>
            <w:r>
              <w:t>Водонапорная башня с артезианской скважиной</w:t>
            </w:r>
          </w:p>
        </w:tc>
        <w:tc>
          <w:tcPr>
            <w:tcW w:w="1385" w:type="dxa"/>
          </w:tcPr>
          <w:p w:rsidR="00AD7205" w:rsidRPr="004B5B42" w:rsidRDefault="00C77A94" w:rsidP="00133C05">
            <w:pPr>
              <w:jc w:val="center"/>
            </w:pPr>
            <w:r>
              <w:t>С.Говорово,ул.Нагорная</w:t>
            </w:r>
          </w:p>
        </w:tc>
        <w:tc>
          <w:tcPr>
            <w:tcW w:w="1142" w:type="dxa"/>
          </w:tcPr>
          <w:p w:rsidR="00AD7205" w:rsidRPr="004B5B42" w:rsidRDefault="00C77A94" w:rsidP="00133C05">
            <w:pPr>
              <w:jc w:val="center"/>
            </w:pPr>
            <w:r>
              <w:t>13618:0304001:221</w:t>
            </w:r>
          </w:p>
        </w:tc>
        <w:tc>
          <w:tcPr>
            <w:tcW w:w="1381" w:type="dxa"/>
          </w:tcPr>
          <w:p w:rsidR="00AD7205" w:rsidRPr="004B5B42" w:rsidRDefault="00C77A94" w:rsidP="00133C05">
            <w:pPr>
              <w:jc w:val="center"/>
            </w:pPr>
            <w:r>
              <w:t>6,9кв.м,глубина151м</w:t>
            </w:r>
          </w:p>
        </w:tc>
        <w:tc>
          <w:tcPr>
            <w:tcW w:w="1201" w:type="dxa"/>
          </w:tcPr>
          <w:p w:rsidR="00AD7205" w:rsidRPr="004B5B42" w:rsidRDefault="00C77A94" w:rsidP="00133C05">
            <w:pPr>
              <w:jc w:val="center"/>
            </w:pPr>
            <w:r>
              <w:t>1959г</w:t>
            </w:r>
          </w:p>
        </w:tc>
        <w:tc>
          <w:tcPr>
            <w:tcW w:w="1417" w:type="dxa"/>
          </w:tcPr>
          <w:p w:rsidR="00AD7205" w:rsidRPr="004B5B42" w:rsidRDefault="00D20387" w:rsidP="00133C05">
            <w:pPr>
              <w:jc w:val="center"/>
              <w:rPr>
                <w:sz w:val="20"/>
                <w:szCs w:val="20"/>
              </w:rPr>
            </w:pPr>
            <w:r w:rsidRPr="004B5B42">
              <w:rPr>
                <w:sz w:val="20"/>
                <w:szCs w:val="20"/>
              </w:rPr>
              <w:t>МУП»Старошайговское ЖКХ</w:t>
            </w:r>
          </w:p>
        </w:tc>
        <w:tc>
          <w:tcPr>
            <w:tcW w:w="1382" w:type="dxa"/>
          </w:tcPr>
          <w:p w:rsidR="00AD7205" w:rsidRPr="004B5B42" w:rsidRDefault="00AD7205" w:rsidP="00133C05">
            <w:pPr>
              <w:jc w:val="center"/>
            </w:pPr>
          </w:p>
        </w:tc>
      </w:tr>
      <w:tr w:rsidR="00AD5FBA" w:rsidRPr="004B5B42" w:rsidTr="00865CCE">
        <w:tc>
          <w:tcPr>
            <w:tcW w:w="433" w:type="dxa"/>
          </w:tcPr>
          <w:p w:rsidR="00AD5FBA" w:rsidRPr="004B5B42" w:rsidRDefault="00D20387" w:rsidP="00133C05">
            <w:pPr>
              <w:jc w:val="center"/>
            </w:pPr>
            <w:r>
              <w:t>5</w:t>
            </w:r>
          </w:p>
        </w:tc>
        <w:tc>
          <w:tcPr>
            <w:tcW w:w="1229" w:type="dxa"/>
          </w:tcPr>
          <w:p w:rsidR="00AD5FBA" w:rsidRPr="004B5B42" w:rsidRDefault="00AD5FBA" w:rsidP="00381815">
            <w:pPr>
              <w:jc w:val="center"/>
            </w:pPr>
            <w:r>
              <w:t xml:space="preserve">Водонапорная </w:t>
            </w:r>
            <w:r w:rsidR="006B6F87">
              <w:t>сеть</w:t>
            </w:r>
          </w:p>
        </w:tc>
        <w:tc>
          <w:tcPr>
            <w:tcW w:w="1385" w:type="dxa"/>
          </w:tcPr>
          <w:p w:rsidR="00AD5FBA" w:rsidRPr="006B6F87" w:rsidRDefault="006B6F87" w:rsidP="00133C05">
            <w:pPr>
              <w:jc w:val="center"/>
              <w:rPr>
                <w:sz w:val="20"/>
                <w:szCs w:val="20"/>
              </w:rPr>
            </w:pPr>
            <w:r w:rsidRPr="006B6F87">
              <w:rPr>
                <w:sz w:val="20"/>
                <w:szCs w:val="20"/>
              </w:rPr>
              <w:t>Д.Малькеевка,ул.Садовая</w:t>
            </w:r>
          </w:p>
        </w:tc>
        <w:tc>
          <w:tcPr>
            <w:tcW w:w="1142" w:type="dxa"/>
          </w:tcPr>
          <w:p w:rsidR="00AD5FBA" w:rsidRPr="004B5B42" w:rsidRDefault="006B6F87" w:rsidP="00133C05">
            <w:pPr>
              <w:jc w:val="center"/>
            </w:pPr>
            <w:r>
              <w:t>13:18:0325002:375</w:t>
            </w:r>
          </w:p>
        </w:tc>
        <w:tc>
          <w:tcPr>
            <w:tcW w:w="1381" w:type="dxa"/>
          </w:tcPr>
          <w:p w:rsidR="00AD5FBA" w:rsidRPr="004B5B42" w:rsidRDefault="006B6F87" w:rsidP="00133C05">
            <w:pPr>
              <w:jc w:val="center"/>
            </w:pPr>
            <w:r>
              <w:t>1249</w:t>
            </w:r>
          </w:p>
        </w:tc>
        <w:tc>
          <w:tcPr>
            <w:tcW w:w="1201" w:type="dxa"/>
          </w:tcPr>
          <w:p w:rsidR="00AD5FBA" w:rsidRPr="004B5B42" w:rsidRDefault="006B6F87" w:rsidP="00133C05">
            <w:pPr>
              <w:jc w:val="center"/>
            </w:pPr>
            <w:r>
              <w:t>1981</w:t>
            </w:r>
          </w:p>
        </w:tc>
        <w:tc>
          <w:tcPr>
            <w:tcW w:w="1417" w:type="dxa"/>
          </w:tcPr>
          <w:p w:rsidR="00AD5FBA" w:rsidRPr="004B5B42" w:rsidRDefault="00AD5FBA" w:rsidP="0038181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ЖКХ»</w:t>
            </w:r>
          </w:p>
        </w:tc>
        <w:tc>
          <w:tcPr>
            <w:tcW w:w="1382" w:type="dxa"/>
          </w:tcPr>
          <w:p w:rsidR="00AD5FBA" w:rsidRPr="004B5B42" w:rsidRDefault="00AD5FBA" w:rsidP="00133C05">
            <w:pPr>
              <w:jc w:val="center"/>
            </w:pPr>
          </w:p>
        </w:tc>
      </w:tr>
      <w:tr w:rsidR="00AD5FBA" w:rsidRPr="004B5B42" w:rsidTr="00865CCE">
        <w:tc>
          <w:tcPr>
            <w:tcW w:w="433" w:type="dxa"/>
          </w:tcPr>
          <w:p w:rsidR="00AD5FBA" w:rsidRPr="004B5B42" w:rsidRDefault="00D20387" w:rsidP="00133C05">
            <w:pPr>
              <w:jc w:val="center"/>
            </w:pPr>
            <w:r>
              <w:t>6</w:t>
            </w:r>
          </w:p>
        </w:tc>
        <w:tc>
          <w:tcPr>
            <w:tcW w:w="1229" w:type="dxa"/>
          </w:tcPr>
          <w:p w:rsidR="00AD5FBA" w:rsidRPr="00D20387" w:rsidRDefault="006B6F87" w:rsidP="00133C05">
            <w:pPr>
              <w:jc w:val="center"/>
              <w:rPr>
                <w:sz w:val="20"/>
                <w:szCs w:val="20"/>
              </w:rPr>
            </w:pPr>
            <w:r w:rsidRPr="00D20387">
              <w:rPr>
                <w:sz w:val="20"/>
                <w:szCs w:val="20"/>
              </w:rPr>
              <w:t>Водонапорная башня</w:t>
            </w:r>
            <w:r w:rsidR="00AD7205" w:rsidRPr="00D20387">
              <w:rPr>
                <w:sz w:val="20"/>
                <w:szCs w:val="20"/>
              </w:rPr>
              <w:t xml:space="preserve"> с артезианской скважино</w:t>
            </w:r>
            <w:r w:rsidR="00D20387" w:rsidRPr="00D20387">
              <w:rPr>
                <w:sz w:val="20"/>
                <w:szCs w:val="20"/>
              </w:rPr>
              <w:t>й</w:t>
            </w:r>
          </w:p>
        </w:tc>
        <w:tc>
          <w:tcPr>
            <w:tcW w:w="1385" w:type="dxa"/>
          </w:tcPr>
          <w:p w:rsidR="00AD5FBA" w:rsidRPr="006B6F87" w:rsidRDefault="006B6F87" w:rsidP="00133C05">
            <w:pPr>
              <w:jc w:val="center"/>
              <w:rPr>
                <w:sz w:val="20"/>
                <w:szCs w:val="20"/>
              </w:rPr>
            </w:pPr>
            <w:r w:rsidRPr="006B6F87">
              <w:rPr>
                <w:sz w:val="20"/>
                <w:szCs w:val="20"/>
              </w:rPr>
              <w:t>Д.Малькеевка,ул.Садовая</w:t>
            </w:r>
          </w:p>
        </w:tc>
        <w:tc>
          <w:tcPr>
            <w:tcW w:w="1142" w:type="dxa"/>
          </w:tcPr>
          <w:p w:rsidR="00AD5FBA" w:rsidRPr="004B5B42" w:rsidRDefault="00AD7205" w:rsidP="00133C05">
            <w:pPr>
              <w:jc w:val="center"/>
            </w:pPr>
            <w:r>
              <w:t>13:18:0325002:378</w:t>
            </w:r>
          </w:p>
        </w:tc>
        <w:tc>
          <w:tcPr>
            <w:tcW w:w="1381" w:type="dxa"/>
          </w:tcPr>
          <w:p w:rsidR="00AD5FBA" w:rsidRPr="004B5B42" w:rsidRDefault="00AD7205" w:rsidP="00133C05">
            <w:pPr>
              <w:jc w:val="center"/>
            </w:pPr>
            <w:r>
              <w:t>5.9кв.м151м,глубина</w:t>
            </w:r>
          </w:p>
        </w:tc>
        <w:tc>
          <w:tcPr>
            <w:tcW w:w="1201" w:type="dxa"/>
          </w:tcPr>
          <w:p w:rsidR="00AD5FBA" w:rsidRPr="004B5B42" w:rsidRDefault="00AD7205" w:rsidP="00133C05">
            <w:pPr>
              <w:jc w:val="center"/>
            </w:pPr>
            <w:r>
              <w:t>19</w:t>
            </w:r>
            <w:r w:rsidR="00C77A94">
              <w:t>72</w:t>
            </w:r>
          </w:p>
        </w:tc>
        <w:tc>
          <w:tcPr>
            <w:tcW w:w="1417" w:type="dxa"/>
          </w:tcPr>
          <w:p w:rsidR="00AD5FBA" w:rsidRPr="004B5B42" w:rsidRDefault="00D20387" w:rsidP="00133C05">
            <w:pPr>
              <w:jc w:val="center"/>
            </w:pPr>
            <w:r w:rsidRPr="004B5B42">
              <w:rPr>
                <w:sz w:val="20"/>
                <w:szCs w:val="20"/>
              </w:rPr>
              <w:t>МУП»Старошайговское ЖКХ</w:t>
            </w:r>
          </w:p>
        </w:tc>
        <w:tc>
          <w:tcPr>
            <w:tcW w:w="1382" w:type="dxa"/>
          </w:tcPr>
          <w:p w:rsidR="00AD5FBA" w:rsidRPr="004B5B42" w:rsidRDefault="00AD5FBA" w:rsidP="00133C05">
            <w:pPr>
              <w:jc w:val="center"/>
            </w:pPr>
          </w:p>
        </w:tc>
      </w:tr>
    </w:tbl>
    <w:p w:rsidR="00133C05" w:rsidRDefault="00133C05" w:rsidP="00D20387">
      <w:pPr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Default="00133C05" w:rsidP="0033011A">
      <w:pPr>
        <w:jc w:val="right"/>
        <w:rPr>
          <w:b/>
        </w:rPr>
      </w:pPr>
    </w:p>
    <w:p w:rsidR="00133C05" w:rsidRPr="001149B4" w:rsidRDefault="00133C05" w:rsidP="0033011A">
      <w:pPr>
        <w:jc w:val="right"/>
        <w:rPr>
          <w:b/>
        </w:rPr>
      </w:pPr>
    </w:p>
    <w:sectPr w:rsidR="00133C05" w:rsidRPr="001149B4" w:rsidSect="00E26720">
      <w:headerReference w:type="even" r:id="rId8"/>
      <w:headerReference w:type="default" r:id="rId9"/>
      <w:pgSz w:w="11906" w:h="16838"/>
      <w:pgMar w:top="536" w:right="851" w:bottom="1701" w:left="1701" w:header="709" w:footer="1134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F55" w:rsidRDefault="00770F55">
      <w:r>
        <w:separator/>
      </w:r>
    </w:p>
  </w:endnote>
  <w:endnote w:type="continuationSeparator" w:id="1">
    <w:p w:rsidR="00770F55" w:rsidRDefault="00770F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F55" w:rsidRDefault="00770F55">
      <w:r>
        <w:separator/>
      </w:r>
    </w:p>
  </w:footnote>
  <w:footnote w:type="continuationSeparator" w:id="1">
    <w:p w:rsidR="00770F55" w:rsidRDefault="00770F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35A88" w:rsidP="00926254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3F614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6145" w:rsidRDefault="003F6145" w:rsidP="0092625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6145" w:rsidRDefault="003F6145" w:rsidP="00926254">
    <w:pPr>
      <w:pStyle w:val="a7"/>
      <w:framePr w:wrap="around" w:vAnchor="text" w:hAnchor="margin" w:xAlign="center" w:y="1"/>
      <w:rPr>
        <w:rStyle w:val="a9"/>
      </w:rPr>
    </w:pPr>
  </w:p>
  <w:p w:rsidR="003F6145" w:rsidRDefault="003F6145" w:rsidP="00926254">
    <w:pPr>
      <w:pStyle w:val="a7"/>
      <w:framePr w:wrap="around" w:vAnchor="text" w:hAnchor="page" w:x="6037" w:y="421"/>
      <w:rPr>
        <w:rStyle w:val="a9"/>
      </w:rPr>
    </w:pPr>
  </w:p>
  <w:p w:rsidR="003F6145" w:rsidRDefault="003F6145" w:rsidP="007E26D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F"/>
    <w:multiLevelType w:val="multilevel"/>
    <w:tmpl w:val="0000000F"/>
    <w:name w:val="WW8Num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10"/>
    <w:multiLevelType w:val="multilevel"/>
    <w:tmpl w:val="00000010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11"/>
    <w:multiLevelType w:val="multilevel"/>
    <w:tmpl w:val="00000011"/>
    <w:name w:val="WW8Num9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2"/>
    <w:multiLevelType w:val="multilevel"/>
    <w:tmpl w:val="00000012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13"/>
    <w:multiLevelType w:val="multilevel"/>
    <w:tmpl w:val="0000001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14"/>
    <w:multiLevelType w:val="multilevel"/>
    <w:tmpl w:val="00000014"/>
    <w:name w:val="WW8Num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B"/>
    <w:multiLevelType w:val="multilevel"/>
    <w:tmpl w:val="0000001B"/>
    <w:name w:val="WW8Num1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481A4BF9"/>
    <w:multiLevelType w:val="hybridMultilevel"/>
    <w:tmpl w:val="6CF0C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DE0854"/>
    <w:multiLevelType w:val="hybridMultilevel"/>
    <w:tmpl w:val="63E6C884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BB0A71"/>
    <w:multiLevelType w:val="hybridMultilevel"/>
    <w:tmpl w:val="B0005B92"/>
    <w:lvl w:ilvl="0" w:tplc="829296FC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9"/>
  </w:num>
  <w:num w:numId="3">
    <w:abstractNumId w:val="1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08"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91B"/>
    <w:rsid w:val="00004FCF"/>
    <w:rsid w:val="00011A40"/>
    <w:rsid w:val="000146B7"/>
    <w:rsid w:val="000146FE"/>
    <w:rsid w:val="00016F0E"/>
    <w:rsid w:val="000211B2"/>
    <w:rsid w:val="00021EC1"/>
    <w:rsid w:val="00027065"/>
    <w:rsid w:val="00031AB3"/>
    <w:rsid w:val="00031FE1"/>
    <w:rsid w:val="000416AF"/>
    <w:rsid w:val="00045CCB"/>
    <w:rsid w:val="0006291B"/>
    <w:rsid w:val="0006432D"/>
    <w:rsid w:val="000678AD"/>
    <w:rsid w:val="000729E4"/>
    <w:rsid w:val="0007392D"/>
    <w:rsid w:val="00076D43"/>
    <w:rsid w:val="0008197E"/>
    <w:rsid w:val="00086519"/>
    <w:rsid w:val="0009113C"/>
    <w:rsid w:val="000A5A0A"/>
    <w:rsid w:val="000B2DA3"/>
    <w:rsid w:val="000B31FE"/>
    <w:rsid w:val="000C2CB1"/>
    <w:rsid w:val="000C61DB"/>
    <w:rsid w:val="000C695D"/>
    <w:rsid w:val="000D17D7"/>
    <w:rsid w:val="000D5DD3"/>
    <w:rsid w:val="000D6A46"/>
    <w:rsid w:val="000E0EC2"/>
    <w:rsid w:val="000E2293"/>
    <w:rsid w:val="000F59FE"/>
    <w:rsid w:val="000F5FEA"/>
    <w:rsid w:val="000F650D"/>
    <w:rsid w:val="001149B4"/>
    <w:rsid w:val="00115B8F"/>
    <w:rsid w:val="00116400"/>
    <w:rsid w:val="00116693"/>
    <w:rsid w:val="00116A29"/>
    <w:rsid w:val="0012501B"/>
    <w:rsid w:val="0012627F"/>
    <w:rsid w:val="00133C05"/>
    <w:rsid w:val="00134B2D"/>
    <w:rsid w:val="00137546"/>
    <w:rsid w:val="001436D5"/>
    <w:rsid w:val="001474EA"/>
    <w:rsid w:val="00151ACB"/>
    <w:rsid w:val="00164059"/>
    <w:rsid w:val="001645FF"/>
    <w:rsid w:val="00173A84"/>
    <w:rsid w:val="001766E9"/>
    <w:rsid w:val="00176714"/>
    <w:rsid w:val="00177156"/>
    <w:rsid w:val="00181D22"/>
    <w:rsid w:val="00184656"/>
    <w:rsid w:val="00184A66"/>
    <w:rsid w:val="00185E28"/>
    <w:rsid w:val="00197FB5"/>
    <w:rsid w:val="001A5639"/>
    <w:rsid w:val="001A6EFA"/>
    <w:rsid w:val="001B67B6"/>
    <w:rsid w:val="001C2676"/>
    <w:rsid w:val="001C350B"/>
    <w:rsid w:val="001C3635"/>
    <w:rsid w:val="001D0544"/>
    <w:rsid w:val="001D2FAB"/>
    <w:rsid w:val="001D4851"/>
    <w:rsid w:val="001D4E17"/>
    <w:rsid w:val="001D7955"/>
    <w:rsid w:val="001E179B"/>
    <w:rsid w:val="001E759A"/>
    <w:rsid w:val="001F4A69"/>
    <w:rsid w:val="001F567E"/>
    <w:rsid w:val="001F74CA"/>
    <w:rsid w:val="00203B87"/>
    <w:rsid w:val="002151E4"/>
    <w:rsid w:val="00234B1E"/>
    <w:rsid w:val="0023578D"/>
    <w:rsid w:val="00245249"/>
    <w:rsid w:val="002479C0"/>
    <w:rsid w:val="00253ADD"/>
    <w:rsid w:val="00260F4E"/>
    <w:rsid w:val="0026256F"/>
    <w:rsid w:val="00265444"/>
    <w:rsid w:val="00270C3D"/>
    <w:rsid w:val="002729FC"/>
    <w:rsid w:val="00273375"/>
    <w:rsid w:val="00280E20"/>
    <w:rsid w:val="00294201"/>
    <w:rsid w:val="0029624D"/>
    <w:rsid w:val="002A1E8D"/>
    <w:rsid w:val="002A5B39"/>
    <w:rsid w:val="002B33A8"/>
    <w:rsid w:val="002B592F"/>
    <w:rsid w:val="002B5F7C"/>
    <w:rsid w:val="002B78A9"/>
    <w:rsid w:val="002C7514"/>
    <w:rsid w:val="002D309A"/>
    <w:rsid w:val="002D62A2"/>
    <w:rsid w:val="002E12B9"/>
    <w:rsid w:val="002F0405"/>
    <w:rsid w:val="002F70EA"/>
    <w:rsid w:val="00303A5C"/>
    <w:rsid w:val="00306FF1"/>
    <w:rsid w:val="0031251E"/>
    <w:rsid w:val="00321E6E"/>
    <w:rsid w:val="0033011A"/>
    <w:rsid w:val="003338B2"/>
    <w:rsid w:val="00334415"/>
    <w:rsid w:val="00334443"/>
    <w:rsid w:val="00335A88"/>
    <w:rsid w:val="00342475"/>
    <w:rsid w:val="00342BE8"/>
    <w:rsid w:val="00346946"/>
    <w:rsid w:val="00346F83"/>
    <w:rsid w:val="00347142"/>
    <w:rsid w:val="00350A23"/>
    <w:rsid w:val="00352888"/>
    <w:rsid w:val="00364B67"/>
    <w:rsid w:val="003663DB"/>
    <w:rsid w:val="003712CC"/>
    <w:rsid w:val="00382AFB"/>
    <w:rsid w:val="0038465A"/>
    <w:rsid w:val="00390346"/>
    <w:rsid w:val="003941C3"/>
    <w:rsid w:val="003A04C0"/>
    <w:rsid w:val="003A215B"/>
    <w:rsid w:val="003A66F3"/>
    <w:rsid w:val="003B107A"/>
    <w:rsid w:val="003B1662"/>
    <w:rsid w:val="003B6556"/>
    <w:rsid w:val="003B7D38"/>
    <w:rsid w:val="003C03FF"/>
    <w:rsid w:val="003C353B"/>
    <w:rsid w:val="003C45E4"/>
    <w:rsid w:val="003C5DC8"/>
    <w:rsid w:val="003C75FC"/>
    <w:rsid w:val="003D5C26"/>
    <w:rsid w:val="003D5FA3"/>
    <w:rsid w:val="003E00EC"/>
    <w:rsid w:val="003E4073"/>
    <w:rsid w:val="003E4CD4"/>
    <w:rsid w:val="003F052F"/>
    <w:rsid w:val="003F19B1"/>
    <w:rsid w:val="003F6145"/>
    <w:rsid w:val="00401360"/>
    <w:rsid w:val="00410092"/>
    <w:rsid w:val="00416F82"/>
    <w:rsid w:val="0042138A"/>
    <w:rsid w:val="00422B95"/>
    <w:rsid w:val="00432D31"/>
    <w:rsid w:val="00441264"/>
    <w:rsid w:val="00444C7A"/>
    <w:rsid w:val="00462D93"/>
    <w:rsid w:val="00465A26"/>
    <w:rsid w:val="004743C3"/>
    <w:rsid w:val="00474CAD"/>
    <w:rsid w:val="00490753"/>
    <w:rsid w:val="00494928"/>
    <w:rsid w:val="004A2884"/>
    <w:rsid w:val="004A690D"/>
    <w:rsid w:val="004B5B42"/>
    <w:rsid w:val="004C0B48"/>
    <w:rsid w:val="004C63DF"/>
    <w:rsid w:val="004D16A3"/>
    <w:rsid w:val="004D506D"/>
    <w:rsid w:val="004D5566"/>
    <w:rsid w:val="004E1682"/>
    <w:rsid w:val="004E3AC7"/>
    <w:rsid w:val="004E4CC1"/>
    <w:rsid w:val="004F586B"/>
    <w:rsid w:val="005008C1"/>
    <w:rsid w:val="0051121C"/>
    <w:rsid w:val="005130AB"/>
    <w:rsid w:val="00515ED6"/>
    <w:rsid w:val="005201AE"/>
    <w:rsid w:val="00521F6F"/>
    <w:rsid w:val="00531DC1"/>
    <w:rsid w:val="00533B79"/>
    <w:rsid w:val="00536062"/>
    <w:rsid w:val="0054070B"/>
    <w:rsid w:val="00547EB6"/>
    <w:rsid w:val="00560161"/>
    <w:rsid w:val="00560F63"/>
    <w:rsid w:val="0056594A"/>
    <w:rsid w:val="00572706"/>
    <w:rsid w:val="00577765"/>
    <w:rsid w:val="0058329C"/>
    <w:rsid w:val="0058710B"/>
    <w:rsid w:val="0058728D"/>
    <w:rsid w:val="00591C6A"/>
    <w:rsid w:val="005A4A80"/>
    <w:rsid w:val="005B2B97"/>
    <w:rsid w:val="005B6D43"/>
    <w:rsid w:val="005F040E"/>
    <w:rsid w:val="00604F00"/>
    <w:rsid w:val="0061050B"/>
    <w:rsid w:val="00610E37"/>
    <w:rsid w:val="006134FC"/>
    <w:rsid w:val="00616150"/>
    <w:rsid w:val="006311DD"/>
    <w:rsid w:val="00636C23"/>
    <w:rsid w:val="006374E3"/>
    <w:rsid w:val="00637EAD"/>
    <w:rsid w:val="006417AA"/>
    <w:rsid w:val="00642952"/>
    <w:rsid w:val="006526DA"/>
    <w:rsid w:val="00656DCD"/>
    <w:rsid w:val="0066125A"/>
    <w:rsid w:val="00670217"/>
    <w:rsid w:val="0067283F"/>
    <w:rsid w:val="006733AE"/>
    <w:rsid w:val="00685152"/>
    <w:rsid w:val="00691DB5"/>
    <w:rsid w:val="00695773"/>
    <w:rsid w:val="00695A57"/>
    <w:rsid w:val="006A0099"/>
    <w:rsid w:val="006A4AE6"/>
    <w:rsid w:val="006B3508"/>
    <w:rsid w:val="006B6F87"/>
    <w:rsid w:val="006C5F59"/>
    <w:rsid w:val="006D0195"/>
    <w:rsid w:val="006D1759"/>
    <w:rsid w:val="006D26A0"/>
    <w:rsid w:val="006E32AB"/>
    <w:rsid w:val="006E443B"/>
    <w:rsid w:val="006F725B"/>
    <w:rsid w:val="00700E67"/>
    <w:rsid w:val="007018AE"/>
    <w:rsid w:val="00703045"/>
    <w:rsid w:val="00705811"/>
    <w:rsid w:val="00714A7D"/>
    <w:rsid w:val="0071609F"/>
    <w:rsid w:val="00716EF4"/>
    <w:rsid w:val="007220C8"/>
    <w:rsid w:val="0072230C"/>
    <w:rsid w:val="00724506"/>
    <w:rsid w:val="0072565B"/>
    <w:rsid w:val="0072622D"/>
    <w:rsid w:val="00733074"/>
    <w:rsid w:val="007343EE"/>
    <w:rsid w:val="00741025"/>
    <w:rsid w:val="00745D44"/>
    <w:rsid w:val="00761C08"/>
    <w:rsid w:val="00763857"/>
    <w:rsid w:val="00770F55"/>
    <w:rsid w:val="007731CF"/>
    <w:rsid w:val="00781B89"/>
    <w:rsid w:val="007925B2"/>
    <w:rsid w:val="007A03B4"/>
    <w:rsid w:val="007A6878"/>
    <w:rsid w:val="007B0171"/>
    <w:rsid w:val="007C4E10"/>
    <w:rsid w:val="007C7F37"/>
    <w:rsid w:val="007D3442"/>
    <w:rsid w:val="007D4B67"/>
    <w:rsid w:val="007D5ECE"/>
    <w:rsid w:val="007E059D"/>
    <w:rsid w:val="007E10C5"/>
    <w:rsid w:val="007E26D2"/>
    <w:rsid w:val="007E6C9F"/>
    <w:rsid w:val="007E7E61"/>
    <w:rsid w:val="007F1CD1"/>
    <w:rsid w:val="00800712"/>
    <w:rsid w:val="0082487D"/>
    <w:rsid w:val="00827F51"/>
    <w:rsid w:val="0083400E"/>
    <w:rsid w:val="00841EBB"/>
    <w:rsid w:val="00850B77"/>
    <w:rsid w:val="00851ABE"/>
    <w:rsid w:val="00861A67"/>
    <w:rsid w:val="00865CCE"/>
    <w:rsid w:val="00865D77"/>
    <w:rsid w:val="00891ADA"/>
    <w:rsid w:val="008953CE"/>
    <w:rsid w:val="00896019"/>
    <w:rsid w:val="008A061F"/>
    <w:rsid w:val="008B24F2"/>
    <w:rsid w:val="008B4753"/>
    <w:rsid w:val="008B5347"/>
    <w:rsid w:val="008C077B"/>
    <w:rsid w:val="008C2769"/>
    <w:rsid w:val="008D7022"/>
    <w:rsid w:val="008D7104"/>
    <w:rsid w:val="008E2760"/>
    <w:rsid w:val="008E45A3"/>
    <w:rsid w:val="008F2990"/>
    <w:rsid w:val="008F32CE"/>
    <w:rsid w:val="008F3C18"/>
    <w:rsid w:val="008F50AD"/>
    <w:rsid w:val="008F7D82"/>
    <w:rsid w:val="009047DF"/>
    <w:rsid w:val="00904E4A"/>
    <w:rsid w:val="00922F05"/>
    <w:rsid w:val="00926168"/>
    <w:rsid w:val="00926254"/>
    <w:rsid w:val="00930F10"/>
    <w:rsid w:val="00933653"/>
    <w:rsid w:val="00940F73"/>
    <w:rsid w:val="009507D2"/>
    <w:rsid w:val="00950C81"/>
    <w:rsid w:val="00953C69"/>
    <w:rsid w:val="00955885"/>
    <w:rsid w:val="00971BCD"/>
    <w:rsid w:val="0097215C"/>
    <w:rsid w:val="009906B6"/>
    <w:rsid w:val="009A14A2"/>
    <w:rsid w:val="009A1A6C"/>
    <w:rsid w:val="009A77A2"/>
    <w:rsid w:val="009A7C09"/>
    <w:rsid w:val="009B2806"/>
    <w:rsid w:val="009B65F4"/>
    <w:rsid w:val="009C43F8"/>
    <w:rsid w:val="009C478F"/>
    <w:rsid w:val="009D243A"/>
    <w:rsid w:val="009D30D4"/>
    <w:rsid w:val="009D671A"/>
    <w:rsid w:val="009E095C"/>
    <w:rsid w:val="009E2194"/>
    <w:rsid w:val="009E29F6"/>
    <w:rsid w:val="009E2BE5"/>
    <w:rsid w:val="009E52C4"/>
    <w:rsid w:val="009E58FE"/>
    <w:rsid w:val="009E6813"/>
    <w:rsid w:val="009E6DBD"/>
    <w:rsid w:val="009E73DF"/>
    <w:rsid w:val="009E786A"/>
    <w:rsid w:val="009F2B5D"/>
    <w:rsid w:val="009F3C63"/>
    <w:rsid w:val="009F59B4"/>
    <w:rsid w:val="00A046D0"/>
    <w:rsid w:val="00A07579"/>
    <w:rsid w:val="00A15536"/>
    <w:rsid w:val="00A16A88"/>
    <w:rsid w:val="00A17660"/>
    <w:rsid w:val="00A40496"/>
    <w:rsid w:val="00A4250D"/>
    <w:rsid w:val="00A450A1"/>
    <w:rsid w:val="00A51DFC"/>
    <w:rsid w:val="00A5251B"/>
    <w:rsid w:val="00A626DF"/>
    <w:rsid w:val="00A645E3"/>
    <w:rsid w:val="00A832AD"/>
    <w:rsid w:val="00A973B4"/>
    <w:rsid w:val="00AA0A22"/>
    <w:rsid w:val="00AB0AB5"/>
    <w:rsid w:val="00AB1523"/>
    <w:rsid w:val="00AB3A2F"/>
    <w:rsid w:val="00AB6029"/>
    <w:rsid w:val="00AC395D"/>
    <w:rsid w:val="00AC3FD8"/>
    <w:rsid w:val="00AD0E03"/>
    <w:rsid w:val="00AD1AD9"/>
    <w:rsid w:val="00AD280D"/>
    <w:rsid w:val="00AD370C"/>
    <w:rsid w:val="00AD5FBA"/>
    <w:rsid w:val="00AD7205"/>
    <w:rsid w:val="00AE04BB"/>
    <w:rsid w:val="00AE7BA6"/>
    <w:rsid w:val="00AF4DB9"/>
    <w:rsid w:val="00B00949"/>
    <w:rsid w:val="00B07B7C"/>
    <w:rsid w:val="00B07EA2"/>
    <w:rsid w:val="00B15785"/>
    <w:rsid w:val="00B22B0D"/>
    <w:rsid w:val="00B2308D"/>
    <w:rsid w:val="00B26D55"/>
    <w:rsid w:val="00B27B9A"/>
    <w:rsid w:val="00B37C6D"/>
    <w:rsid w:val="00B55475"/>
    <w:rsid w:val="00B55556"/>
    <w:rsid w:val="00B60BCF"/>
    <w:rsid w:val="00B60D24"/>
    <w:rsid w:val="00B6201E"/>
    <w:rsid w:val="00B713C5"/>
    <w:rsid w:val="00B733CC"/>
    <w:rsid w:val="00B85D45"/>
    <w:rsid w:val="00B87377"/>
    <w:rsid w:val="00B9056C"/>
    <w:rsid w:val="00B90EDF"/>
    <w:rsid w:val="00B91C3B"/>
    <w:rsid w:val="00B953F6"/>
    <w:rsid w:val="00BA5460"/>
    <w:rsid w:val="00BB77B4"/>
    <w:rsid w:val="00BC52C1"/>
    <w:rsid w:val="00BD38FE"/>
    <w:rsid w:val="00BD7531"/>
    <w:rsid w:val="00BD767C"/>
    <w:rsid w:val="00BF6530"/>
    <w:rsid w:val="00BF6CD9"/>
    <w:rsid w:val="00C05398"/>
    <w:rsid w:val="00C05500"/>
    <w:rsid w:val="00C12131"/>
    <w:rsid w:val="00C13C95"/>
    <w:rsid w:val="00C15595"/>
    <w:rsid w:val="00C34F3E"/>
    <w:rsid w:val="00C35939"/>
    <w:rsid w:val="00C35A2D"/>
    <w:rsid w:val="00C367C4"/>
    <w:rsid w:val="00C42E60"/>
    <w:rsid w:val="00C4558E"/>
    <w:rsid w:val="00C46B0B"/>
    <w:rsid w:val="00C539C7"/>
    <w:rsid w:val="00C63AAD"/>
    <w:rsid w:val="00C716E1"/>
    <w:rsid w:val="00C733A7"/>
    <w:rsid w:val="00C75B0F"/>
    <w:rsid w:val="00C7601F"/>
    <w:rsid w:val="00C77A94"/>
    <w:rsid w:val="00C80419"/>
    <w:rsid w:val="00C8048A"/>
    <w:rsid w:val="00C828F9"/>
    <w:rsid w:val="00C9383F"/>
    <w:rsid w:val="00C96C10"/>
    <w:rsid w:val="00C96D56"/>
    <w:rsid w:val="00CA20E8"/>
    <w:rsid w:val="00CB5B52"/>
    <w:rsid w:val="00CD15AC"/>
    <w:rsid w:val="00CD1F98"/>
    <w:rsid w:val="00CD441A"/>
    <w:rsid w:val="00CD7F72"/>
    <w:rsid w:val="00CE1015"/>
    <w:rsid w:val="00CE2899"/>
    <w:rsid w:val="00CE65F2"/>
    <w:rsid w:val="00CF4548"/>
    <w:rsid w:val="00D11983"/>
    <w:rsid w:val="00D11F98"/>
    <w:rsid w:val="00D140BD"/>
    <w:rsid w:val="00D14A86"/>
    <w:rsid w:val="00D14C0B"/>
    <w:rsid w:val="00D1684A"/>
    <w:rsid w:val="00D20387"/>
    <w:rsid w:val="00D31CBD"/>
    <w:rsid w:val="00D4678A"/>
    <w:rsid w:val="00D50D6E"/>
    <w:rsid w:val="00D51498"/>
    <w:rsid w:val="00D53688"/>
    <w:rsid w:val="00D70ED1"/>
    <w:rsid w:val="00D77B4D"/>
    <w:rsid w:val="00DA26D2"/>
    <w:rsid w:val="00DA35F1"/>
    <w:rsid w:val="00DA45D3"/>
    <w:rsid w:val="00DA6B82"/>
    <w:rsid w:val="00DB23BF"/>
    <w:rsid w:val="00DB36EC"/>
    <w:rsid w:val="00DB38DC"/>
    <w:rsid w:val="00DC0248"/>
    <w:rsid w:val="00DC4E87"/>
    <w:rsid w:val="00DC7069"/>
    <w:rsid w:val="00DD4E00"/>
    <w:rsid w:val="00DE4F3F"/>
    <w:rsid w:val="00DE4FB3"/>
    <w:rsid w:val="00DE54BF"/>
    <w:rsid w:val="00DE5525"/>
    <w:rsid w:val="00DE7BA7"/>
    <w:rsid w:val="00DF269C"/>
    <w:rsid w:val="00E00CA4"/>
    <w:rsid w:val="00E058C1"/>
    <w:rsid w:val="00E12E86"/>
    <w:rsid w:val="00E13510"/>
    <w:rsid w:val="00E13E49"/>
    <w:rsid w:val="00E13EE1"/>
    <w:rsid w:val="00E24185"/>
    <w:rsid w:val="00E26720"/>
    <w:rsid w:val="00E2706C"/>
    <w:rsid w:val="00E33160"/>
    <w:rsid w:val="00E3673B"/>
    <w:rsid w:val="00E45493"/>
    <w:rsid w:val="00E573EC"/>
    <w:rsid w:val="00E60157"/>
    <w:rsid w:val="00E64EA2"/>
    <w:rsid w:val="00E66EA3"/>
    <w:rsid w:val="00E708C6"/>
    <w:rsid w:val="00E71541"/>
    <w:rsid w:val="00E716EB"/>
    <w:rsid w:val="00E866F2"/>
    <w:rsid w:val="00E87C4E"/>
    <w:rsid w:val="00E95A1F"/>
    <w:rsid w:val="00E95E8D"/>
    <w:rsid w:val="00EA0A98"/>
    <w:rsid w:val="00EA738F"/>
    <w:rsid w:val="00EB391D"/>
    <w:rsid w:val="00EB5E60"/>
    <w:rsid w:val="00EB63C2"/>
    <w:rsid w:val="00EC02BB"/>
    <w:rsid w:val="00EC3532"/>
    <w:rsid w:val="00ED1B38"/>
    <w:rsid w:val="00ED2E48"/>
    <w:rsid w:val="00EE2C88"/>
    <w:rsid w:val="00EE3B96"/>
    <w:rsid w:val="00EF1292"/>
    <w:rsid w:val="00EF3CC4"/>
    <w:rsid w:val="00F03BC8"/>
    <w:rsid w:val="00F045BE"/>
    <w:rsid w:val="00F04927"/>
    <w:rsid w:val="00F06572"/>
    <w:rsid w:val="00F06E4F"/>
    <w:rsid w:val="00F14F95"/>
    <w:rsid w:val="00F164A4"/>
    <w:rsid w:val="00F20520"/>
    <w:rsid w:val="00F2157D"/>
    <w:rsid w:val="00F24531"/>
    <w:rsid w:val="00F265D9"/>
    <w:rsid w:val="00F31FA1"/>
    <w:rsid w:val="00F321F8"/>
    <w:rsid w:val="00F3592E"/>
    <w:rsid w:val="00F3676F"/>
    <w:rsid w:val="00F40CF5"/>
    <w:rsid w:val="00F44219"/>
    <w:rsid w:val="00F51888"/>
    <w:rsid w:val="00F53A24"/>
    <w:rsid w:val="00F53F74"/>
    <w:rsid w:val="00F61F80"/>
    <w:rsid w:val="00F62E71"/>
    <w:rsid w:val="00F66937"/>
    <w:rsid w:val="00F729F5"/>
    <w:rsid w:val="00F72B2B"/>
    <w:rsid w:val="00F84363"/>
    <w:rsid w:val="00F906E5"/>
    <w:rsid w:val="00F92A3E"/>
    <w:rsid w:val="00F942C8"/>
    <w:rsid w:val="00F956DA"/>
    <w:rsid w:val="00FA0D2D"/>
    <w:rsid w:val="00FA1244"/>
    <w:rsid w:val="00FA168F"/>
    <w:rsid w:val="00FA1C43"/>
    <w:rsid w:val="00FA4229"/>
    <w:rsid w:val="00FB2B4A"/>
    <w:rsid w:val="00FB6535"/>
    <w:rsid w:val="00FD3EE8"/>
    <w:rsid w:val="00FD4E2F"/>
    <w:rsid w:val="00FE0492"/>
    <w:rsid w:val="00FE680C"/>
    <w:rsid w:val="00FF2BFA"/>
    <w:rsid w:val="00FF4B70"/>
    <w:rsid w:val="00FF7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List Number 3" w:uiPriority="99"/>
    <w:lsdException w:name="Title" w:uiPriority="10" w:qFormat="1"/>
    <w:lsdException w:name="Body Text Indent" w:uiPriority="99"/>
    <w:lsdException w:name="Subtitle" w:qFormat="1"/>
    <w:lsdException w:name="Body Text 3" w:uiPriority="99"/>
    <w:lsdException w:name="Body Text Indent 2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291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6291B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06291B"/>
    <w:pPr>
      <w:keepNext/>
      <w:jc w:val="center"/>
      <w:outlineLvl w:val="1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qFormat/>
    <w:rsid w:val="0006291B"/>
    <w:pPr>
      <w:keepNext/>
      <w:jc w:val="center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nhideWhenUsed/>
    <w:qFormat/>
    <w:rsid w:val="00B87377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DC0248"/>
    <w:pPr>
      <w:keepNext/>
      <w:outlineLvl w:val="4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qFormat/>
    <w:rsid w:val="00DC0248"/>
    <w:pPr>
      <w:keepNext/>
      <w:outlineLvl w:val="6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87377"/>
    <w:rPr>
      <w:b/>
      <w:sz w:val="24"/>
    </w:rPr>
  </w:style>
  <w:style w:type="character" w:customStyle="1" w:styleId="20">
    <w:name w:val="Заголовок 2 Знак"/>
    <w:basedOn w:val="a0"/>
    <w:link w:val="2"/>
    <w:uiPriority w:val="9"/>
    <w:locked/>
    <w:rsid w:val="00D14C0B"/>
    <w:rPr>
      <w:b/>
      <w:sz w:val="36"/>
    </w:rPr>
  </w:style>
  <w:style w:type="character" w:customStyle="1" w:styleId="30">
    <w:name w:val="Заголовок 3 Знак"/>
    <w:basedOn w:val="a0"/>
    <w:link w:val="3"/>
    <w:uiPriority w:val="9"/>
    <w:locked/>
    <w:rsid w:val="00D14C0B"/>
    <w:rPr>
      <w:b/>
      <w:sz w:val="28"/>
    </w:rPr>
  </w:style>
  <w:style w:type="character" w:customStyle="1" w:styleId="40">
    <w:name w:val="Заголовок 4 Знак"/>
    <w:link w:val="4"/>
    <w:semiHidden/>
    <w:rsid w:val="00B87377"/>
    <w:rPr>
      <w:rFonts w:ascii="Calibri" w:eastAsia="Times New Roman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rsid w:val="0006291B"/>
    <w:pPr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rsid w:val="005B2B97"/>
    <w:rPr>
      <w:sz w:val="28"/>
    </w:rPr>
  </w:style>
  <w:style w:type="paragraph" w:styleId="a5">
    <w:name w:val="Body Text Indent"/>
    <w:basedOn w:val="a"/>
    <w:link w:val="a6"/>
    <w:uiPriority w:val="99"/>
    <w:rsid w:val="0006291B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rsid w:val="00B87377"/>
    <w:rPr>
      <w:sz w:val="24"/>
    </w:rPr>
  </w:style>
  <w:style w:type="paragraph" w:styleId="a7">
    <w:name w:val="header"/>
    <w:basedOn w:val="a"/>
    <w:link w:val="a8"/>
    <w:uiPriority w:val="99"/>
    <w:rsid w:val="000629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72706"/>
    <w:rPr>
      <w:sz w:val="24"/>
      <w:szCs w:val="24"/>
    </w:rPr>
  </w:style>
  <w:style w:type="character" w:styleId="a9">
    <w:name w:val="page number"/>
    <w:basedOn w:val="a0"/>
    <w:uiPriority w:val="99"/>
    <w:rsid w:val="0006291B"/>
  </w:style>
  <w:style w:type="table" w:styleId="aa">
    <w:name w:val="Table Grid"/>
    <w:basedOn w:val="a1"/>
    <w:rsid w:val="0006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aliases w:val="Знак"/>
    <w:basedOn w:val="a"/>
    <w:link w:val="ac"/>
    <w:uiPriority w:val="99"/>
    <w:rsid w:val="00EE3B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aliases w:val="Знак Знак"/>
    <w:link w:val="ab"/>
    <w:uiPriority w:val="99"/>
    <w:locked/>
    <w:rsid w:val="00531DC1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DC4E87"/>
    <w:pPr>
      <w:spacing w:after="120" w:line="480" w:lineRule="auto"/>
      <w:ind w:left="283"/>
    </w:pPr>
  </w:style>
  <w:style w:type="paragraph" w:styleId="31">
    <w:name w:val="Body Text Indent 3"/>
    <w:basedOn w:val="a"/>
    <w:link w:val="32"/>
    <w:rsid w:val="00DC4E8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B87377"/>
    <w:rPr>
      <w:sz w:val="16"/>
      <w:szCs w:val="16"/>
    </w:rPr>
  </w:style>
  <w:style w:type="paragraph" w:customStyle="1" w:styleId="11">
    <w:name w:val="заголовок 1"/>
    <w:basedOn w:val="a"/>
    <w:next w:val="a"/>
    <w:rsid w:val="00DC4E87"/>
    <w:pPr>
      <w:keepNext/>
      <w:autoSpaceDE w:val="0"/>
      <w:autoSpaceDN w:val="0"/>
      <w:outlineLvl w:val="0"/>
    </w:pPr>
    <w:rPr>
      <w:sz w:val="28"/>
      <w:szCs w:val="28"/>
    </w:rPr>
  </w:style>
  <w:style w:type="paragraph" w:customStyle="1" w:styleId="Web">
    <w:name w:val="Обычный (Web)"/>
    <w:basedOn w:val="a"/>
    <w:rsid w:val="00DC4E87"/>
    <w:pPr>
      <w:spacing w:before="34" w:after="34"/>
    </w:pPr>
    <w:rPr>
      <w:rFonts w:ascii="Arial" w:hAnsi="Arial"/>
      <w:color w:val="000000"/>
      <w:spacing w:val="2"/>
      <w:szCs w:val="20"/>
    </w:rPr>
  </w:style>
  <w:style w:type="paragraph" w:styleId="ad">
    <w:name w:val="Block Text"/>
    <w:basedOn w:val="a"/>
    <w:rsid w:val="005B2B97"/>
    <w:pPr>
      <w:ind w:left="360" w:right="5035"/>
      <w:jc w:val="both"/>
    </w:pPr>
  </w:style>
  <w:style w:type="character" w:customStyle="1" w:styleId="ae">
    <w:name w:val="Основной шрифт"/>
    <w:rsid w:val="005B2B97"/>
  </w:style>
  <w:style w:type="paragraph" w:styleId="af">
    <w:name w:val="No Spacing"/>
    <w:uiPriority w:val="1"/>
    <w:qFormat/>
    <w:rsid w:val="005B2B97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portal-menuuser-email">
    <w:name w:val="portal-menu__user-email"/>
    <w:rsid w:val="005B2B97"/>
  </w:style>
  <w:style w:type="character" w:styleId="af0">
    <w:name w:val="Hyperlink"/>
    <w:uiPriority w:val="99"/>
    <w:unhideWhenUsed/>
    <w:rsid w:val="005B2B97"/>
    <w:rPr>
      <w:color w:val="0000FF"/>
      <w:u w:val="single"/>
    </w:rPr>
  </w:style>
  <w:style w:type="character" w:styleId="af1">
    <w:name w:val="Emphasis"/>
    <w:qFormat/>
    <w:rsid w:val="005B2B97"/>
    <w:rPr>
      <w:i/>
      <w:iCs/>
    </w:rPr>
  </w:style>
  <w:style w:type="paragraph" w:customStyle="1" w:styleId="ConsPlusNormal">
    <w:name w:val="ConsPlusNormal"/>
    <w:link w:val="ConsPlusNormal0"/>
    <w:rsid w:val="00FA12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14C0B"/>
    <w:rPr>
      <w:rFonts w:ascii="Arial" w:hAnsi="Arial" w:cs="Arial"/>
    </w:rPr>
  </w:style>
  <w:style w:type="paragraph" w:customStyle="1" w:styleId="rtejustify">
    <w:name w:val="rtejustify"/>
    <w:basedOn w:val="a"/>
    <w:rsid w:val="00FA1244"/>
    <w:pPr>
      <w:spacing w:before="100" w:beforeAutospacing="1" w:after="100" w:afterAutospacing="1"/>
    </w:pPr>
  </w:style>
  <w:style w:type="paragraph" w:styleId="33">
    <w:name w:val="Body Text 3"/>
    <w:basedOn w:val="a"/>
    <w:link w:val="34"/>
    <w:uiPriority w:val="99"/>
    <w:rsid w:val="00A450A1"/>
    <w:pPr>
      <w:widowControl w:val="0"/>
      <w:autoSpaceDE w:val="0"/>
      <w:autoSpaceDN w:val="0"/>
      <w:adjustRightInd w:val="0"/>
      <w:spacing w:after="12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rsid w:val="00A450A1"/>
    <w:rPr>
      <w:sz w:val="16"/>
      <w:szCs w:val="16"/>
    </w:rPr>
  </w:style>
  <w:style w:type="paragraph" w:styleId="af2">
    <w:name w:val="Title"/>
    <w:basedOn w:val="a"/>
    <w:link w:val="af3"/>
    <w:uiPriority w:val="10"/>
    <w:qFormat/>
    <w:rsid w:val="00A450A1"/>
    <w:pPr>
      <w:jc w:val="center"/>
      <w:outlineLvl w:val="0"/>
    </w:pPr>
    <w:rPr>
      <w:b/>
      <w:bCs/>
      <w:sz w:val="52"/>
      <w:szCs w:val="20"/>
    </w:rPr>
  </w:style>
  <w:style w:type="character" w:customStyle="1" w:styleId="af3">
    <w:name w:val="Название Знак"/>
    <w:link w:val="af2"/>
    <w:uiPriority w:val="10"/>
    <w:rsid w:val="00A450A1"/>
    <w:rPr>
      <w:b/>
      <w:bCs/>
      <w:sz w:val="52"/>
    </w:rPr>
  </w:style>
  <w:style w:type="paragraph" w:customStyle="1" w:styleId="af4">
    <w:name w:val="Таблицы (моноширинный)"/>
    <w:basedOn w:val="a"/>
    <w:next w:val="a"/>
    <w:rsid w:val="00A450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basedOn w:val="a"/>
    <w:rsid w:val="00A450A1"/>
    <w:pPr>
      <w:spacing w:before="100" w:beforeAutospacing="1" w:after="100" w:afterAutospacing="1"/>
    </w:pPr>
    <w:rPr>
      <w:rFonts w:ascii="Arial Unicode MS" w:eastAsia="Arial Unicode MS" w:hAnsi="Arial Unicode MS"/>
    </w:rPr>
  </w:style>
  <w:style w:type="paragraph" w:styleId="af5">
    <w:name w:val="Document Map"/>
    <w:basedOn w:val="a"/>
    <w:link w:val="af6"/>
    <w:uiPriority w:val="99"/>
    <w:rsid w:val="00B8737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  <w:szCs w:val="20"/>
    </w:rPr>
  </w:style>
  <w:style w:type="character" w:customStyle="1" w:styleId="af6">
    <w:name w:val="Схема документа Знак"/>
    <w:link w:val="af5"/>
    <w:uiPriority w:val="99"/>
    <w:rsid w:val="00B87377"/>
    <w:rPr>
      <w:rFonts w:ascii="Tahoma" w:hAnsi="Tahoma" w:cs="Tahoma"/>
      <w:shd w:val="clear" w:color="auto" w:fill="000080"/>
    </w:rPr>
  </w:style>
  <w:style w:type="paragraph" w:customStyle="1" w:styleId="ConsPlusNonformat">
    <w:name w:val="ConsPlusNonformat"/>
    <w:rsid w:val="00B87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Заголовок1"/>
    <w:basedOn w:val="1"/>
    <w:next w:val="a"/>
    <w:qFormat/>
    <w:rsid w:val="00B87377"/>
    <w:pPr>
      <w:widowControl w:val="0"/>
      <w:ind w:left="1134" w:right="1134"/>
    </w:pPr>
    <w:rPr>
      <w:b w:val="0"/>
      <w:sz w:val="28"/>
      <w:szCs w:val="28"/>
    </w:rPr>
  </w:style>
  <w:style w:type="paragraph" w:customStyle="1" w:styleId="af7">
    <w:name w:val="Абзац_пост"/>
    <w:basedOn w:val="a"/>
    <w:uiPriority w:val="99"/>
    <w:rsid w:val="00B87377"/>
    <w:pPr>
      <w:spacing w:before="120"/>
      <w:ind w:firstLine="720"/>
      <w:jc w:val="both"/>
    </w:pPr>
    <w:rPr>
      <w:sz w:val="26"/>
      <w:szCs w:val="26"/>
    </w:rPr>
  </w:style>
  <w:style w:type="paragraph" w:customStyle="1" w:styleId="13">
    <w:name w:val="Абзац списка1"/>
    <w:basedOn w:val="a"/>
    <w:uiPriority w:val="99"/>
    <w:rsid w:val="00B87377"/>
    <w:pPr>
      <w:suppressAutoHyphens/>
      <w:ind w:left="720"/>
    </w:pPr>
    <w:rPr>
      <w:rFonts w:eastAsia="SimSun" w:cs="Mangal"/>
      <w:kern w:val="1"/>
      <w:lang w:eastAsia="hi-IN" w:bidi="hi-IN"/>
    </w:rPr>
  </w:style>
  <w:style w:type="paragraph" w:styleId="af8">
    <w:name w:val="Normal (Web)"/>
    <w:basedOn w:val="a"/>
    <w:unhideWhenUsed/>
    <w:rsid w:val="00B87377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consplusnormal1">
    <w:name w:val="consplusnormal"/>
    <w:basedOn w:val="a"/>
    <w:rsid w:val="00B87377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B8737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9">
    <w:name w:val="Balloon Text"/>
    <w:basedOn w:val="a"/>
    <w:link w:val="afa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12E86"/>
    <w:rPr>
      <w:rFonts w:ascii="Tahoma" w:hAnsi="Tahoma" w:cs="Tahoma"/>
      <w:sz w:val="16"/>
      <w:szCs w:val="16"/>
    </w:rPr>
  </w:style>
  <w:style w:type="character" w:customStyle="1" w:styleId="sectiontitle">
    <w:name w:val="section_title"/>
    <w:basedOn w:val="a0"/>
    <w:rsid w:val="007E26D2"/>
  </w:style>
  <w:style w:type="character" w:styleId="afb">
    <w:name w:val="Strong"/>
    <w:basedOn w:val="a0"/>
    <w:qFormat/>
    <w:rsid w:val="007E26D2"/>
    <w:rPr>
      <w:b/>
      <w:bCs/>
    </w:rPr>
  </w:style>
  <w:style w:type="character" w:customStyle="1" w:styleId="afc">
    <w:name w:val="Гипертекстовая ссылка"/>
    <w:basedOn w:val="a0"/>
    <w:uiPriority w:val="99"/>
    <w:rsid w:val="00D70ED1"/>
    <w:rPr>
      <w:rFonts w:cs="Times New Roman"/>
      <w:color w:val="008000"/>
    </w:rPr>
  </w:style>
  <w:style w:type="paragraph" w:customStyle="1" w:styleId="ConsNonformat0">
    <w:name w:val="ConsNonformat"/>
    <w:rsid w:val="00610E3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d">
    <w:name w:val="List Paragraph"/>
    <w:basedOn w:val="a"/>
    <w:uiPriority w:val="34"/>
    <w:qFormat/>
    <w:rsid w:val="00294201"/>
    <w:pPr>
      <w:ind w:left="720"/>
      <w:contextualSpacing/>
    </w:pPr>
  </w:style>
  <w:style w:type="paragraph" w:customStyle="1" w:styleId="14">
    <w:name w:val="марк список 1"/>
    <w:basedOn w:val="a"/>
    <w:rsid w:val="00011A40"/>
    <w:pPr>
      <w:tabs>
        <w:tab w:val="left" w:pos="360"/>
      </w:tabs>
      <w:suppressAutoHyphens/>
      <w:spacing w:before="120" w:after="120"/>
      <w:jc w:val="both"/>
    </w:pPr>
    <w:rPr>
      <w:szCs w:val="20"/>
      <w:lang w:eastAsia="ar-SA"/>
    </w:rPr>
  </w:style>
  <w:style w:type="character" w:customStyle="1" w:styleId="val">
    <w:name w:val="val"/>
    <w:basedOn w:val="a0"/>
    <w:uiPriority w:val="99"/>
    <w:rsid w:val="000B31FE"/>
  </w:style>
  <w:style w:type="paragraph" w:customStyle="1" w:styleId="23">
    <w:name w:val="Абзац списка2"/>
    <w:basedOn w:val="a"/>
    <w:uiPriority w:val="99"/>
    <w:rsid w:val="00D14C0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D14C0B"/>
    <w:pPr>
      <w:widowControl w:val="0"/>
      <w:autoSpaceDE w:val="0"/>
      <w:autoSpaceDN w:val="0"/>
      <w:adjustRightInd w:val="0"/>
      <w:spacing w:line="277" w:lineRule="exact"/>
      <w:jc w:val="center"/>
    </w:pPr>
  </w:style>
  <w:style w:type="character" w:customStyle="1" w:styleId="FontStyle42">
    <w:name w:val="Font Style42"/>
    <w:basedOn w:val="a0"/>
    <w:uiPriority w:val="99"/>
    <w:rsid w:val="00D14C0B"/>
    <w:rPr>
      <w:rFonts w:ascii="Times New Roman" w:hAnsi="Times New Roman" w:cs="Times New Roman"/>
      <w:b/>
      <w:bCs/>
      <w:sz w:val="22"/>
      <w:szCs w:val="22"/>
    </w:rPr>
  </w:style>
  <w:style w:type="paragraph" w:customStyle="1" w:styleId="afe">
    <w:name w:val="Содержимое таблицы"/>
    <w:basedOn w:val="a"/>
    <w:uiPriority w:val="99"/>
    <w:rsid w:val="00D14C0B"/>
    <w:pPr>
      <w:suppressLineNumbers/>
      <w:suppressAutoHyphens/>
    </w:pPr>
    <w:rPr>
      <w:lang w:eastAsia="zh-CN"/>
    </w:rPr>
  </w:style>
  <w:style w:type="paragraph" w:customStyle="1" w:styleId="ConsPlusCell">
    <w:name w:val="ConsPlusCell"/>
    <w:uiPriority w:val="99"/>
    <w:rsid w:val="00D14C0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15">
    <w:name w:val="Без интервала1"/>
    <w:uiPriority w:val="99"/>
    <w:rsid w:val="00D14C0B"/>
    <w:rPr>
      <w:sz w:val="24"/>
      <w:szCs w:val="24"/>
    </w:rPr>
  </w:style>
  <w:style w:type="paragraph" w:customStyle="1" w:styleId="aff">
    <w:name w:val="Нормальный (таблица)"/>
    <w:basedOn w:val="a"/>
    <w:next w:val="a"/>
    <w:uiPriority w:val="99"/>
    <w:rsid w:val="00D14C0B"/>
    <w:pPr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D14C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f0">
    <w:name w:val="footnote reference"/>
    <w:basedOn w:val="a0"/>
    <w:uiPriority w:val="99"/>
    <w:rsid w:val="00D14C0B"/>
    <w:rPr>
      <w:vertAlign w:val="superscript"/>
    </w:rPr>
  </w:style>
  <w:style w:type="paragraph" w:styleId="aff1">
    <w:name w:val="footnote text"/>
    <w:basedOn w:val="a"/>
    <w:link w:val="aff2"/>
    <w:uiPriority w:val="99"/>
    <w:rsid w:val="00D14C0B"/>
    <w:rPr>
      <w:sz w:val="20"/>
      <w:szCs w:val="20"/>
    </w:rPr>
  </w:style>
  <w:style w:type="character" w:customStyle="1" w:styleId="aff2">
    <w:name w:val="Текст сноски Знак"/>
    <w:basedOn w:val="a0"/>
    <w:link w:val="aff1"/>
    <w:uiPriority w:val="99"/>
    <w:rsid w:val="00D14C0B"/>
  </w:style>
  <w:style w:type="paragraph" w:styleId="HTML">
    <w:name w:val="HTML Preformatted"/>
    <w:basedOn w:val="a"/>
    <w:link w:val="HTML0"/>
    <w:uiPriority w:val="99"/>
    <w:rsid w:val="00D14C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14C0B"/>
    <w:rPr>
      <w:rFonts w:ascii="Courier New" w:hAnsi="Courier New" w:cs="Courier New"/>
    </w:rPr>
  </w:style>
  <w:style w:type="paragraph" w:customStyle="1" w:styleId="aff3">
    <w:name w:val="Пункт_пост"/>
    <w:basedOn w:val="a"/>
    <w:uiPriority w:val="99"/>
    <w:rsid w:val="00D14C0B"/>
    <w:pPr>
      <w:spacing w:before="120"/>
      <w:ind w:firstLine="720"/>
      <w:jc w:val="both"/>
    </w:pPr>
    <w:rPr>
      <w:sz w:val="26"/>
      <w:szCs w:val="26"/>
    </w:rPr>
  </w:style>
  <w:style w:type="character" w:customStyle="1" w:styleId="9">
    <w:name w:val="Знак Знак9"/>
    <w:basedOn w:val="a0"/>
    <w:uiPriority w:val="99"/>
    <w:locked/>
    <w:rsid w:val="00D14C0B"/>
    <w:rPr>
      <w:sz w:val="28"/>
      <w:szCs w:val="28"/>
      <w:lang w:val="ru-RU" w:eastAsia="ru-RU"/>
    </w:rPr>
  </w:style>
  <w:style w:type="character" w:customStyle="1" w:styleId="35">
    <w:name w:val="Основной текст (3)_"/>
    <w:basedOn w:val="a0"/>
    <w:link w:val="310"/>
    <w:uiPriority w:val="99"/>
    <w:locked/>
    <w:rsid w:val="00D14C0B"/>
    <w:rPr>
      <w:rFonts w:ascii="Calibri" w:hAnsi="Calibri" w:cs="Calibri"/>
      <w:i/>
      <w:iCs/>
      <w:sz w:val="14"/>
      <w:szCs w:val="14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D14C0B"/>
    <w:pPr>
      <w:shd w:val="clear" w:color="auto" w:fill="FFFFFF"/>
      <w:spacing w:line="187" w:lineRule="exact"/>
      <w:ind w:firstLine="380"/>
      <w:jc w:val="both"/>
    </w:pPr>
    <w:rPr>
      <w:rFonts w:ascii="Calibri" w:hAnsi="Calibri" w:cs="Calibri"/>
      <w:i/>
      <w:iCs/>
      <w:sz w:val="14"/>
      <w:szCs w:val="14"/>
      <w:shd w:val="clear" w:color="auto" w:fill="FFFFFF"/>
    </w:rPr>
  </w:style>
  <w:style w:type="character" w:customStyle="1" w:styleId="16">
    <w:name w:val="Основной текст + Курсив1"/>
    <w:basedOn w:val="a0"/>
    <w:uiPriority w:val="99"/>
    <w:rsid w:val="00D14C0B"/>
    <w:rPr>
      <w:rFonts w:ascii="Calibri" w:hAnsi="Calibri" w:cs="Calibri"/>
      <w:i/>
      <w:iCs/>
      <w:spacing w:val="0"/>
      <w:sz w:val="14"/>
      <w:szCs w:val="14"/>
    </w:rPr>
  </w:style>
  <w:style w:type="character" w:customStyle="1" w:styleId="24">
    <w:name w:val="Основной текст (2)_"/>
    <w:basedOn w:val="a0"/>
    <w:link w:val="210"/>
    <w:uiPriority w:val="99"/>
    <w:locked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210">
    <w:name w:val="Основной текст (2)1"/>
    <w:basedOn w:val="a"/>
    <w:link w:val="24"/>
    <w:uiPriority w:val="99"/>
    <w:rsid w:val="00D14C0B"/>
    <w:pPr>
      <w:shd w:val="clear" w:color="auto" w:fill="FFFFFF"/>
      <w:spacing w:after="120" w:line="173" w:lineRule="exact"/>
      <w:jc w:val="center"/>
    </w:pPr>
    <w:rPr>
      <w:rFonts w:ascii="Calibri" w:hAnsi="Calibri" w:cs="Calibri"/>
      <w:sz w:val="13"/>
      <w:szCs w:val="13"/>
      <w:shd w:val="clear" w:color="auto" w:fill="FFFFFF"/>
    </w:rPr>
  </w:style>
  <w:style w:type="character" w:customStyle="1" w:styleId="320">
    <w:name w:val="Основной текст (3)2"/>
    <w:basedOn w:val="35"/>
    <w:uiPriority w:val="99"/>
    <w:rsid w:val="00D14C0B"/>
    <w:rPr>
      <w:rFonts w:ascii="Calibri" w:hAnsi="Calibri" w:cs="Calibri"/>
      <w:i/>
      <w:iCs/>
      <w:spacing w:val="0"/>
      <w:sz w:val="14"/>
      <w:szCs w:val="14"/>
      <w:shd w:val="clear" w:color="auto" w:fill="FFFFFF"/>
      <w:lang w:val="en-US" w:eastAsia="en-US"/>
    </w:rPr>
  </w:style>
  <w:style w:type="character" w:customStyle="1" w:styleId="25">
    <w:name w:val="Основной текст (2)"/>
    <w:basedOn w:val="24"/>
    <w:uiPriority w:val="99"/>
    <w:rsid w:val="00D14C0B"/>
    <w:rPr>
      <w:rFonts w:ascii="Calibri" w:hAnsi="Calibri" w:cs="Calibri"/>
      <w:sz w:val="13"/>
      <w:szCs w:val="13"/>
      <w:shd w:val="clear" w:color="auto" w:fill="FFFFFF"/>
    </w:rPr>
  </w:style>
  <w:style w:type="paragraph" w:customStyle="1" w:styleId="ConsNormal">
    <w:name w:val="ConsNormal"/>
    <w:rsid w:val="00D14C0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Title">
    <w:name w:val="ConsTitle"/>
    <w:uiPriority w:val="99"/>
    <w:rsid w:val="00D14C0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8"/>
      <w:szCs w:val="18"/>
    </w:rPr>
  </w:style>
  <w:style w:type="character" w:customStyle="1" w:styleId="50">
    <w:name w:val="Заголовок 5 Знак"/>
    <w:basedOn w:val="a0"/>
    <w:link w:val="5"/>
    <w:rsid w:val="00DC0248"/>
    <w:rPr>
      <w:b/>
    </w:rPr>
  </w:style>
  <w:style w:type="character" w:customStyle="1" w:styleId="70">
    <w:name w:val="Заголовок 7 Знак"/>
    <w:basedOn w:val="a0"/>
    <w:link w:val="7"/>
    <w:rsid w:val="00DC0248"/>
    <w:rPr>
      <w:sz w:val="24"/>
    </w:rPr>
  </w:style>
  <w:style w:type="paragraph" w:styleId="aff4">
    <w:name w:val="Subtitle"/>
    <w:basedOn w:val="a"/>
    <w:link w:val="aff5"/>
    <w:qFormat/>
    <w:rsid w:val="00DC0248"/>
    <w:pPr>
      <w:widowControl w:val="0"/>
    </w:pPr>
    <w:rPr>
      <w:szCs w:val="20"/>
    </w:rPr>
  </w:style>
  <w:style w:type="character" w:customStyle="1" w:styleId="aff5">
    <w:name w:val="Подзаголовок Знак"/>
    <w:basedOn w:val="a0"/>
    <w:link w:val="aff4"/>
    <w:rsid w:val="00DC0248"/>
    <w:rPr>
      <w:sz w:val="24"/>
    </w:rPr>
  </w:style>
  <w:style w:type="paragraph" w:styleId="26">
    <w:name w:val="Body Text 2"/>
    <w:basedOn w:val="a"/>
    <w:link w:val="27"/>
    <w:rsid w:val="00DC0248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C0248"/>
    <w:rPr>
      <w:sz w:val="28"/>
    </w:rPr>
  </w:style>
  <w:style w:type="paragraph" w:customStyle="1" w:styleId="ConsPlusDocList">
    <w:name w:val="ConsPlusDocList"/>
    <w:rsid w:val="00DC02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6">
    <w:name w:val="FollowedHyperlink"/>
    <w:uiPriority w:val="99"/>
    <w:rsid w:val="00DC0248"/>
    <w:rPr>
      <w:color w:val="800080"/>
      <w:u w:val="single"/>
    </w:rPr>
  </w:style>
  <w:style w:type="character" w:customStyle="1" w:styleId="17">
    <w:name w:val="Основной текст Знак1"/>
    <w:rsid w:val="00DC0248"/>
    <w:rPr>
      <w:sz w:val="28"/>
    </w:rPr>
  </w:style>
  <w:style w:type="numbering" w:customStyle="1" w:styleId="18">
    <w:name w:val="Нет списка1"/>
    <w:next w:val="a2"/>
    <w:uiPriority w:val="99"/>
    <w:semiHidden/>
    <w:unhideWhenUsed/>
    <w:rsid w:val="00DC0248"/>
  </w:style>
  <w:style w:type="table" w:customStyle="1" w:styleId="19">
    <w:name w:val="Сетка таблицы1"/>
    <w:basedOn w:val="a1"/>
    <w:next w:val="aa"/>
    <w:uiPriority w:val="59"/>
    <w:rsid w:val="00DC0248"/>
    <w:pPr>
      <w:ind w:firstLine="720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firstCol">
      <w:pPr>
        <w:jc w:val="left"/>
      </w:pPr>
      <w:rPr>
        <w:rFonts w:cs="Times New Roman"/>
      </w:rPr>
    </w:tblStylePr>
  </w:style>
  <w:style w:type="character" w:styleId="aff7">
    <w:name w:val="annotation reference"/>
    <w:unhideWhenUsed/>
    <w:rsid w:val="00DC0248"/>
    <w:rPr>
      <w:rFonts w:cs="Times New Roman"/>
      <w:sz w:val="16"/>
      <w:szCs w:val="16"/>
    </w:rPr>
  </w:style>
  <w:style w:type="paragraph" w:styleId="aff8">
    <w:name w:val="annotation text"/>
    <w:basedOn w:val="a"/>
    <w:link w:val="aff9"/>
    <w:unhideWhenUsed/>
    <w:rsid w:val="00DC0248"/>
    <w:pPr>
      <w:widowControl w:val="0"/>
      <w:ind w:firstLine="709"/>
      <w:jc w:val="both"/>
    </w:pPr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rsid w:val="00DC0248"/>
  </w:style>
  <w:style w:type="paragraph" w:styleId="affa">
    <w:name w:val="annotation subject"/>
    <w:basedOn w:val="aff8"/>
    <w:next w:val="aff8"/>
    <w:link w:val="affb"/>
    <w:uiPriority w:val="99"/>
    <w:unhideWhenUsed/>
    <w:rsid w:val="00DC0248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rsid w:val="00DC0248"/>
    <w:rPr>
      <w:b/>
      <w:bCs/>
    </w:rPr>
  </w:style>
  <w:style w:type="paragraph" w:customStyle="1" w:styleId="affc">
    <w:name w:val="табл"/>
    <w:basedOn w:val="a"/>
    <w:rsid w:val="00DC0248"/>
    <w:pPr>
      <w:widowControl w:val="0"/>
    </w:pPr>
    <w:rPr>
      <w:sz w:val="28"/>
      <w:szCs w:val="28"/>
    </w:rPr>
  </w:style>
  <w:style w:type="paragraph" w:customStyle="1" w:styleId="affd">
    <w:name w:val="Основной"/>
    <w:basedOn w:val="a"/>
    <w:rsid w:val="00DC0248"/>
    <w:pPr>
      <w:widowControl w:val="0"/>
      <w:ind w:firstLine="709"/>
      <w:jc w:val="both"/>
    </w:pPr>
    <w:rPr>
      <w:sz w:val="28"/>
      <w:szCs w:val="28"/>
    </w:rPr>
  </w:style>
  <w:style w:type="paragraph" w:customStyle="1" w:styleId="body">
    <w:name w:val="body"/>
    <w:basedOn w:val="a"/>
    <w:rsid w:val="00DC0248"/>
    <w:pPr>
      <w:widowControl w:val="0"/>
      <w:spacing w:after="120" w:line="312" w:lineRule="auto"/>
      <w:ind w:firstLine="709"/>
      <w:jc w:val="both"/>
    </w:pPr>
    <w:rPr>
      <w:color w:val="000000"/>
      <w:szCs w:val="28"/>
    </w:rPr>
  </w:style>
  <w:style w:type="paragraph" w:customStyle="1" w:styleId="affe">
    <w:name w:val="Знак Знак Знак Знак Знак Знак Знак"/>
    <w:basedOn w:val="a"/>
    <w:rsid w:val="00DC0248"/>
    <w:pPr>
      <w:widowControl w:val="0"/>
      <w:spacing w:after="160" w:line="240" w:lineRule="exact"/>
      <w:ind w:firstLine="709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a">
    <w:name w:val="Обычный1"/>
    <w:basedOn w:val="a"/>
    <w:rsid w:val="00DC0248"/>
    <w:pPr>
      <w:widowControl w:val="0"/>
      <w:jc w:val="center"/>
    </w:pPr>
    <w:rPr>
      <w:sz w:val="28"/>
      <w:szCs w:val="28"/>
    </w:rPr>
  </w:style>
  <w:style w:type="table" w:customStyle="1" w:styleId="1b">
    <w:name w:val="Стиль1табл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8">
    <w:name w:val="ТаблСетка2графы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center"/>
      </w:pPr>
      <w:rPr>
        <w:rFonts w:cs="Times New Roman"/>
      </w:rPr>
    </w:tblStylePr>
  </w:style>
  <w:style w:type="table" w:customStyle="1" w:styleId="29">
    <w:name w:val="Стиль2"/>
    <w:basedOn w:val="a1"/>
    <w:rsid w:val="00DC024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f">
    <w:name w:val="Мой"/>
    <w:basedOn w:val="a1"/>
    <w:rsid w:val="00DC0248"/>
    <w:pPr>
      <w:jc w:val="righ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mirrorIndents/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</w:style>
  <w:style w:type="paragraph" w:customStyle="1" w:styleId="afff0">
    <w:name w:val="простой"/>
    <w:basedOn w:val="affc"/>
    <w:rsid w:val="00DC0248"/>
  </w:style>
  <w:style w:type="paragraph" w:customStyle="1" w:styleId="afff1">
    <w:name w:val="Табл"/>
    <w:basedOn w:val="a"/>
    <w:link w:val="afff2"/>
    <w:qFormat/>
    <w:rsid w:val="00DC0248"/>
    <w:pPr>
      <w:widowControl w:val="0"/>
      <w:ind w:right="1797" w:firstLine="709"/>
    </w:pPr>
    <w:rPr>
      <w:sz w:val="28"/>
      <w:szCs w:val="28"/>
    </w:rPr>
  </w:style>
  <w:style w:type="character" w:customStyle="1" w:styleId="afff2">
    <w:name w:val="Табл Знак"/>
    <w:link w:val="afff1"/>
    <w:locked/>
    <w:rsid w:val="00DC0248"/>
    <w:rPr>
      <w:sz w:val="28"/>
      <w:szCs w:val="28"/>
    </w:rPr>
  </w:style>
  <w:style w:type="table" w:customStyle="1" w:styleId="afff3">
    <w:name w:val="бюджет"/>
    <w:basedOn w:val="a1"/>
    <w:rsid w:val="00DC02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rFonts w:cs="Times New Roman"/>
      </w:rPr>
    </w:tblStylePr>
    <w:tblStylePr w:type="firstCol">
      <w:pPr>
        <w:jc w:val="left"/>
      </w:pPr>
      <w:rPr>
        <w:rFonts w:cs="Times New Roman"/>
      </w:rPr>
    </w:tblStylePr>
    <w:tblStylePr w:type="lastCol">
      <w:pPr>
        <w:jc w:val="right"/>
      </w:pPr>
      <w:rPr>
        <w:rFonts w:cs="Times New Roman"/>
      </w:rPr>
    </w:tblStylePr>
  </w:style>
  <w:style w:type="paragraph" w:customStyle="1" w:styleId="Pa4">
    <w:name w:val="Pa4"/>
    <w:basedOn w:val="a"/>
    <w:next w:val="a"/>
    <w:uiPriority w:val="99"/>
    <w:rsid w:val="00DC0248"/>
    <w:pPr>
      <w:autoSpaceDE w:val="0"/>
      <w:autoSpaceDN w:val="0"/>
      <w:adjustRightInd w:val="0"/>
      <w:spacing w:line="201" w:lineRule="atLeast"/>
      <w:ind w:firstLine="709"/>
      <w:jc w:val="both"/>
    </w:pPr>
    <w:rPr>
      <w:rFonts w:ascii="Franklin Gothic Book" w:hAnsi="Franklin Gothic Book"/>
      <w:lang w:eastAsia="en-US"/>
    </w:rPr>
  </w:style>
  <w:style w:type="paragraph" w:customStyle="1" w:styleId="Pa6">
    <w:name w:val="Pa6"/>
    <w:basedOn w:val="a"/>
    <w:next w:val="a"/>
    <w:uiPriority w:val="99"/>
    <w:rsid w:val="00DC0248"/>
    <w:pPr>
      <w:autoSpaceDE w:val="0"/>
      <w:autoSpaceDN w:val="0"/>
      <w:adjustRightInd w:val="0"/>
      <w:spacing w:line="161" w:lineRule="atLeast"/>
      <w:ind w:firstLine="709"/>
      <w:jc w:val="both"/>
    </w:pPr>
    <w:rPr>
      <w:rFonts w:ascii="Franklin Gothic Book" w:hAnsi="Franklin Gothic Book"/>
      <w:lang w:eastAsia="en-US"/>
    </w:rPr>
  </w:style>
  <w:style w:type="character" w:customStyle="1" w:styleId="A70">
    <w:name w:val="A7"/>
    <w:uiPriority w:val="99"/>
    <w:rsid w:val="00DC0248"/>
    <w:rPr>
      <w:color w:val="000000"/>
      <w:sz w:val="9"/>
    </w:rPr>
  </w:style>
  <w:style w:type="character" w:customStyle="1" w:styleId="A00">
    <w:name w:val="A0"/>
    <w:uiPriority w:val="99"/>
    <w:rsid w:val="00DC0248"/>
    <w:rPr>
      <w:color w:val="000000"/>
      <w:sz w:val="20"/>
    </w:rPr>
  </w:style>
  <w:style w:type="character" w:customStyle="1" w:styleId="22">
    <w:name w:val="Основной текст с отступом 2 Знак"/>
    <w:link w:val="21"/>
    <w:uiPriority w:val="99"/>
    <w:locked/>
    <w:rsid w:val="00DC0248"/>
    <w:rPr>
      <w:sz w:val="24"/>
      <w:szCs w:val="24"/>
    </w:rPr>
  </w:style>
  <w:style w:type="character" w:customStyle="1" w:styleId="211">
    <w:name w:val="Основной текст с отступом 2 Знак1"/>
    <w:uiPriority w:val="99"/>
    <w:semiHidden/>
    <w:rsid w:val="00DC0248"/>
    <w:rPr>
      <w:rFonts w:ascii="Times New Roman" w:hAnsi="Times New Roman" w:cs="Times New Roman"/>
      <w:sz w:val="28"/>
      <w:szCs w:val="28"/>
      <w:lang w:eastAsia="ru-RU"/>
    </w:rPr>
  </w:style>
  <w:style w:type="paragraph" w:styleId="36">
    <w:name w:val="List Number 3"/>
    <w:basedOn w:val="a"/>
    <w:uiPriority w:val="99"/>
    <w:rsid w:val="00DC0248"/>
    <w:pPr>
      <w:widowControl w:val="0"/>
      <w:tabs>
        <w:tab w:val="num" w:pos="1361"/>
      </w:tabs>
      <w:spacing w:before="60"/>
      <w:ind w:left="1361" w:hanging="794"/>
      <w:jc w:val="both"/>
    </w:pPr>
    <w:rPr>
      <w:rFonts w:ascii="Bookman Old Style" w:hAnsi="Bookman Old Style" w:cs="Bookman Old Style"/>
    </w:rPr>
  </w:style>
  <w:style w:type="paragraph" w:customStyle="1" w:styleId="1c">
    <w:name w:val="Текст примечания1"/>
    <w:basedOn w:val="1a"/>
    <w:rsid w:val="00DC0248"/>
    <w:pPr>
      <w:suppressAutoHyphens/>
      <w:spacing w:line="100" w:lineRule="atLeast"/>
      <w:jc w:val="left"/>
    </w:pPr>
    <w:rPr>
      <w:rFonts w:eastAsia="Arial Unicode MS" w:cs="Mangal"/>
      <w:kern w:val="1"/>
      <w:sz w:val="20"/>
      <w:szCs w:val="18"/>
      <w:lang w:eastAsia="hi-IN" w:bidi="hi-IN"/>
    </w:rPr>
  </w:style>
  <w:style w:type="character" w:customStyle="1" w:styleId="1d">
    <w:name w:val="Основной шрифт абзаца1"/>
    <w:rsid w:val="00DC0248"/>
  </w:style>
  <w:style w:type="character" w:customStyle="1" w:styleId="afff4">
    <w:name w:val="Текст концевой сноски Знак"/>
    <w:basedOn w:val="a0"/>
    <w:link w:val="afff5"/>
    <w:uiPriority w:val="99"/>
    <w:locked/>
    <w:rsid w:val="00DC0248"/>
  </w:style>
  <w:style w:type="paragraph" w:styleId="afff5">
    <w:name w:val="endnote text"/>
    <w:basedOn w:val="a"/>
    <w:link w:val="afff4"/>
    <w:uiPriority w:val="99"/>
    <w:unhideWhenUsed/>
    <w:rsid w:val="00DC0248"/>
    <w:pPr>
      <w:ind w:firstLine="709"/>
      <w:jc w:val="both"/>
    </w:pPr>
    <w:rPr>
      <w:sz w:val="20"/>
      <w:szCs w:val="20"/>
    </w:rPr>
  </w:style>
  <w:style w:type="character" w:customStyle="1" w:styleId="1e">
    <w:name w:val="Текст концевой сноски Знак1"/>
    <w:basedOn w:val="a0"/>
    <w:uiPriority w:val="99"/>
    <w:rsid w:val="00DC0248"/>
  </w:style>
  <w:style w:type="numbering" w:customStyle="1" w:styleId="110">
    <w:name w:val="Нет списка11"/>
    <w:next w:val="a2"/>
    <w:uiPriority w:val="99"/>
    <w:semiHidden/>
    <w:unhideWhenUsed/>
    <w:rsid w:val="00DC0248"/>
  </w:style>
  <w:style w:type="table" w:customStyle="1" w:styleId="111">
    <w:name w:val="Сетка таблицы11"/>
    <w:basedOn w:val="a1"/>
    <w:next w:val="aa"/>
    <w:uiPriority w:val="59"/>
    <w:rsid w:val="00DC0248"/>
    <w:rPr>
      <w:rFonts w:ascii="Calibri" w:hAnsi="Calibri" w:cs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0">
    <w:name w:val="Нет списка111"/>
    <w:next w:val="a2"/>
    <w:uiPriority w:val="99"/>
    <w:semiHidden/>
    <w:unhideWhenUsed/>
    <w:rsid w:val="00DC0248"/>
  </w:style>
  <w:style w:type="table" w:customStyle="1" w:styleId="1111">
    <w:name w:val="Сетка таблицы111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Placeholder Text"/>
    <w:uiPriority w:val="99"/>
    <w:semiHidden/>
    <w:rsid w:val="00DC0248"/>
    <w:rPr>
      <w:color w:val="808080"/>
    </w:rPr>
  </w:style>
  <w:style w:type="character" w:styleId="afff7">
    <w:name w:val="endnote reference"/>
    <w:uiPriority w:val="99"/>
    <w:unhideWhenUsed/>
    <w:rsid w:val="00DC0248"/>
    <w:rPr>
      <w:vertAlign w:val="superscript"/>
    </w:rPr>
  </w:style>
  <w:style w:type="paragraph" w:styleId="afff8">
    <w:name w:val="Revision"/>
    <w:hidden/>
    <w:uiPriority w:val="99"/>
    <w:semiHidden/>
    <w:rsid w:val="00DC0248"/>
    <w:rPr>
      <w:rFonts w:eastAsia="Calibri"/>
      <w:sz w:val="28"/>
      <w:szCs w:val="22"/>
      <w:lang w:eastAsia="en-US"/>
    </w:rPr>
  </w:style>
  <w:style w:type="table" w:customStyle="1" w:styleId="120">
    <w:name w:val="Сетка таблицы12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a"/>
    <w:uiPriority w:val="59"/>
    <w:rsid w:val="00DC02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9">
    <w:name w:val="Прижатый влево"/>
    <w:basedOn w:val="a"/>
    <w:next w:val="a"/>
    <w:uiPriority w:val="99"/>
    <w:rsid w:val="00DC0248"/>
    <w:pPr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TOC Heading"/>
    <w:basedOn w:val="1"/>
    <w:next w:val="a"/>
    <w:uiPriority w:val="39"/>
    <w:semiHidden/>
    <w:unhideWhenUsed/>
    <w:qFormat/>
    <w:rsid w:val="00DC024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1f">
    <w:name w:val="toc 1"/>
    <w:basedOn w:val="a"/>
    <w:next w:val="a"/>
    <w:autoRedefine/>
    <w:uiPriority w:val="39"/>
    <w:rsid w:val="00DC0248"/>
    <w:pPr>
      <w:spacing w:before="240" w:after="120"/>
    </w:pPr>
    <w:rPr>
      <w:rFonts w:ascii="Calibri" w:hAnsi="Calibri"/>
      <w:b/>
      <w:bCs/>
      <w:sz w:val="20"/>
      <w:szCs w:val="20"/>
    </w:rPr>
  </w:style>
  <w:style w:type="paragraph" w:styleId="2a">
    <w:name w:val="toc 2"/>
    <w:basedOn w:val="a"/>
    <w:next w:val="a"/>
    <w:autoRedefine/>
    <w:uiPriority w:val="39"/>
    <w:rsid w:val="00DC0248"/>
    <w:pPr>
      <w:spacing w:before="120"/>
      <w:ind w:left="200"/>
    </w:pPr>
    <w:rPr>
      <w:rFonts w:ascii="Calibri" w:hAnsi="Calibri"/>
      <w:i/>
      <w:iCs/>
      <w:sz w:val="20"/>
      <w:szCs w:val="20"/>
    </w:rPr>
  </w:style>
  <w:style w:type="paragraph" w:styleId="37">
    <w:name w:val="toc 3"/>
    <w:basedOn w:val="a"/>
    <w:next w:val="a"/>
    <w:autoRedefine/>
    <w:uiPriority w:val="39"/>
    <w:rsid w:val="00DC0248"/>
    <w:pPr>
      <w:ind w:left="400"/>
    </w:pPr>
    <w:rPr>
      <w:rFonts w:ascii="Calibri" w:hAnsi="Calibri"/>
      <w:sz w:val="20"/>
      <w:szCs w:val="20"/>
    </w:rPr>
  </w:style>
  <w:style w:type="paragraph" w:customStyle="1" w:styleId="afffb">
    <w:name w:val="Комментарий"/>
    <w:basedOn w:val="a"/>
    <w:next w:val="a"/>
    <w:uiPriority w:val="99"/>
    <w:rsid w:val="00DC024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fc">
    <w:name w:val="Информация об изменениях документа"/>
    <w:basedOn w:val="afffb"/>
    <w:next w:val="a"/>
    <w:uiPriority w:val="99"/>
    <w:rsid w:val="00DC0248"/>
    <w:rPr>
      <w:i/>
      <w:iCs/>
    </w:rPr>
  </w:style>
  <w:style w:type="paragraph" w:customStyle="1" w:styleId="font5">
    <w:name w:val="font5"/>
    <w:basedOn w:val="a"/>
    <w:rsid w:val="00DC0248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rsid w:val="00DC0248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8">
    <w:name w:val="xl7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rsid w:val="00DC0248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3">
    <w:name w:val="xl8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1">
    <w:name w:val="xl91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2">
    <w:name w:val="xl9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7">
    <w:name w:val="xl9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8">
    <w:name w:val="xl98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0">
    <w:name w:val="xl10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4">
    <w:name w:val="xl104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09">
    <w:name w:val="xl109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C0248"/>
    <w:pPr>
      <w:shd w:val="clear" w:color="000000" w:fill="FFFFFF"/>
      <w:spacing w:before="100" w:beforeAutospacing="1" w:after="100" w:afterAutospacing="1"/>
    </w:pPr>
  </w:style>
  <w:style w:type="paragraph" w:customStyle="1" w:styleId="xl112">
    <w:name w:val="xl112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5">
    <w:name w:val="xl115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17">
    <w:name w:val="xl117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18">
    <w:name w:val="xl118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1">
    <w:name w:val="xl1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2">
    <w:name w:val="xl12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3">
    <w:name w:val="xl12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6">
    <w:name w:val="xl12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27">
    <w:name w:val="xl127"/>
    <w:basedOn w:val="a"/>
    <w:rsid w:val="00DC024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8">
    <w:name w:val="xl128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9">
    <w:name w:val="xl12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DC0248"/>
    <w:pPr>
      <w:spacing w:before="100" w:beforeAutospacing="1" w:after="100" w:afterAutospacing="1"/>
    </w:pPr>
  </w:style>
  <w:style w:type="paragraph" w:customStyle="1" w:styleId="xl133">
    <w:name w:val="xl133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8">
    <w:name w:val="xl138"/>
    <w:basedOn w:val="a"/>
    <w:rsid w:val="00DC02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a"/>
    <w:rsid w:val="00DC02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0">
    <w:name w:val="xl140"/>
    <w:basedOn w:val="a"/>
    <w:rsid w:val="00DC0248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41">
    <w:name w:val="xl141"/>
    <w:basedOn w:val="a"/>
    <w:rsid w:val="00DC024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3">
    <w:name w:val="xl143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DC02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5">
    <w:name w:val="xl145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6">
    <w:name w:val="xl146"/>
    <w:basedOn w:val="a"/>
    <w:rsid w:val="00DC02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8">
    <w:name w:val="xl148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1">
    <w:name w:val="xl15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2">
    <w:name w:val="xl152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53">
    <w:name w:val="xl153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4">
    <w:name w:val="xl154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DC02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9">
    <w:name w:val="xl159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0">
    <w:name w:val="xl160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DC02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64">
    <w:name w:val="xl164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5">
    <w:name w:val="xl165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66">
    <w:name w:val="xl16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67">
    <w:name w:val="xl167"/>
    <w:basedOn w:val="a"/>
    <w:rsid w:val="00DC024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8">
    <w:name w:val="xl168"/>
    <w:basedOn w:val="a"/>
    <w:rsid w:val="00DC024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0">
    <w:name w:val="xl170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1">
    <w:name w:val="xl171"/>
    <w:basedOn w:val="a"/>
    <w:rsid w:val="00DC0248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172">
    <w:name w:val="xl172"/>
    <w:basedOn w:val="a"/>
    <w:rsid w:val="00DC0248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173">
    <w:name w:val="xl173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4">
    <w:name w:val="xl174"/>
    <w:basedOn w:val="a"/>
    <w:rsid w:val="00DC024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75">
    <w:name w:val="xl175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DC024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0">
    <w:name w:val="xl180"/>
    <w:basedOn w:val="a"/>
    <w:rsid w:val="00DC02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DC024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DC024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DC024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DC024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7">
    <w:name w:val="xl187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8">
    <w:name w:val="xl188"/>
    <w:basedOn w:val="a"/>
    <w:rsid w:val="00DC0248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9">
    <w:name w:val="xl189"/>
    <w:basedOn w:val="a"/>
    <w:rsid w:val="00DC0248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DC0248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DC0248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2">
    <w:name w:val="xl192"/>
    <w:basedOn w:val="a"/>
    <w:rsid w:val="00DC024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3">
    <w:name w:val="xl193"/>
    <w:basedOn w:val="a"/>
    <w:rsid w:val="00DC0248"/>
    <w:pPr>
      <w:pBdr>
        <w:lef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"/>
    <w:rsid w:val="00DC0248"/>
    <w:pPr>
      <w:spacing w:before="100" w:beforeAutospacing="1" w:after="100" w:afterAutospacing="1"/>
      <w:textAlignment w:val="top"/>
    </w:pPr>
  </w:style>
  <w:style w:type="paragraph" w:customStyle="1" w:styleId="xl195">
    <w:name w:val="xl195"/>
    <w:basedOn w:val="a"/>
    <w:rsid w:val="00DC0248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7">
    <w:name w:val="xl197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"/>
    <w:rsid w:val="00DC024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9">
    <w:name w:val="xl199"/>
    <w:basedOn w:val="a"/>
    <w:rsid w:val="00DC0248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DC024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1">
    <w:name w:val="xl201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2">
    <w:name w:val="xl202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3">
    <w:name w:val="xl203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4">
    <w:name w:val="xl204"/>
    <w:basedOn w:val="a"/>
    <w:rsid w:val="00DC02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5">
    <w:name w:val="xl205"/>
    <w:basedOn w:val="a"/>
    <w:rsid w:val="00DC02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6">
    <w:name w:val="xl206"/>
    <w:basedOn w:val="a"/>
    <w:rsid w:val="00DC02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207">
    <w:name w:val="xl207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8">
    <w:name w:val="xl208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9">
    <w:name w:val="xl209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0">
    <w:name w:val="xl210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1">
    <w:name w:val="xl211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3">
    <w:name w:val="xl213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14">
    <w:name w:val="xl214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styleId="41">
    <w:name w:val="toc 4"/>
    <w:basedOn w:val="a"/>
    <w:next w:val="a"/>
    <w:autoRedefine/>
    <w:rsid w:val="00DC0248"/>
    <w:pPr>
      <w:ind w:left="600"/>
    </w:pPr>
    <w:rPr>
      <w:rFonts w:ascii="Calibri" w:hAnsi="Calibri"/>
      <w:sz w:val="20"/>
      <w:szCs w:val="20"/>
    </w:rPr>
  </w:style>
  <w:style w:type="paragraph" w:styleId="51">
    <w:name w:val="toc 5"/>
    <w:basedOn w:val="a"/>
    <w:next w:val="a"/>
    <w:autoRedefine/>
    <w:rsid w:val="00DC0248"/>
    <w:pPr>
      <w:ind w:left="800"/>
    </w:pPr>
    <w:rPr>
      <w:rFonts w:ascii="Calibri" w:hAnsi="Calibri"/>
      <w:sz w:val="20"/>
      <w:szCs w:val="20"/>
    </w:rPr>
  </w:style>
  <w:style w:type="paragraph" w:styleId="6">
    <w:name w:val="toc 6"/>
    <w:basedOn w:val="a"/>
    <w:next w:val="a"/>
    <w:autoRedefine/>
    <w:rsid w:val="00DC0248"/>
    <w:pPr>
      <w:ind w:left="1000"/>
    </w:pPr>
    <w:rPr>
      <w:rFonts w:ascii="Calibri" w:hAnsi="Calibri"/>
      <w:sz w:val="20"/>
      <w:szCs w:val="20"/>
    </w:rPr>
  </w:style>
  <w:style w:type="paragraph" w:styleId="71">
    <w:name w:val="toc 7"/>
    <w:basedOn w:val="a"/>
    <w:next w:val="a"/>
    <w:autoRedefine/>
    <w:rsid w:val="00DC0248"/>
    <w:pPr>
      <w:ind w:left="1200"/>
    </w:pPr>
    <w:rPr>
      <w:rFonts w:ascii="Calibri" w:hAnsi="Calibri"/>
      <w:sz w:val="20"/>
      <w:szCs w:val="20"/>
    </w:rPr>
  </w:style>
  <w:style w:type="paragraph" w:styleId="8">
    <w:name w:val="toc 8"/>
    <w:basedOn w:val="a"/>
    <w:next w:val="a"/>
    <w:autoRedefine/>
    <w:rsid w:val="00DC0248"/>
    <w:pPr>
      <w:ind w:left="1400"/>
    </w:pPr>
    <w:rPr>
      <w:rFonts w:ascii="Calibri" w:hAnsi="Calibri"/>
      <w:sz w:val="20"/>
      <w:szCs w:val="20"/>
    </w:rPr>
  </w:style>
  <w:style w:type="paragraph" w:styleId="90">
    <w:name w:val="toc 9"/>
    <w:basedOn w:val="a"/>
    <w:next w:val="a"/>
    <w:autoRedefine/>
    <w:rsid w:val="00DC0248"/>
    <w:pPr>
      <w:ind w:left="1600"/>
    </w:pPr>
    <w:rPr>
      <w:rFonts w:ascii="Calibri" w:hAnsi="Calibri"/>
      <w:sz w:val="20"/>
      <w:szCs w:val="20"/>
    </w:rPr>
  </w:style>
  <w:style w:type="paragraph" w:customStyle="1" w:styleId="xl215">
    <w:name w:val="xl215"/>
    <w:basedOn w:val="a"/>
    <w:rsid w:val="00DC024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6">
    <w:name w:val="xl216"/>
    <w:basedOn w:val="a"/>
    <w:rsid w:val="00DC024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7">
    <w:name w:val="xl217"/>
    <w:basedOn w:val="a"/>
    <w:rsid w:val="00DC024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DC024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9">
    <w:name w:val="xl219"/>
    <w:basedOn w:val="a"/>
    <w:rsid w:val="00DC024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20">
    <w:name w:val="xl220"/>
    <w:basedOn w:val="a"/>
    <w:rsid w:val="00DC02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1">
    <w:name w:val="xl221"/>
    <w:basedOn w:val="a"/>
    <w:rsid w:val="00DC0248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222">
    <w:name w:val="xl222"/>
    <w:basedOn w:val="a"/>
    <w:rsid w:val="00DC024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DC02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1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D3CB7-7C11-4FC8-8988-BD70A997A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113</cp:lastModifiedBy>
  <cp:revision>10</cp:revision>
  <cp:lastPrinted>2026-02-06T06:41:00Z</cp:lastPrinted>
  <dcterms:created xsi:type="dcterms:W3CDTF">2026-06-18T10:43:00Z</dcterms:created>
  <dcterms:modified xsi:type="dcterms:W3CDTF">2026-06-19T07:16:00Z</dcterms:modified>
</cp:coreProperties>
</file>